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73116" w:rsidR="002C03DF" w:rsidP="00273116" w:rsidRDefault="002C03DF" w14:paraId="6705EB0E" w14:textId="77777777">
      <w:pPr>
        <w:rPr>
          <w:sz w:val="16"/>
          <w:szCs w:val="16"/>
        </w:rPr>
      </w:pPr>
    </w:p>
    <w:p w:rsidR="00D349B5" w:rsidP="006411B0" w:rsidRDefault="00D349B5" w14:paraId="691766AE" w14:textId="77777777">
      <w:pPr>
        <w:pStyle w:val="Heading1"/>
      </w:pPr>
    </w:p>
    <w:p w:rsidR="001C546B" w:rsidP="006411B0" w:rsidRDefault="004A6AA1" w14:paraId="41CAFEF2" w14:textId="77777777">
      <w:pPr>
        <w:pStyle w:val="Title1"/>
      </w:pPr>
      <w:r>
        <w:rPr>
          <w:i/>
          <w:noProof/>
          <w:color w:val="3B3838" w:themeColor="background2" w:themeShade="40"/>
          <w:sz w:val="20"/>
          <w:szCs w:val="20"/>
          <w:lang w:val="en-US" w:eastAsia="en-US"/>
        </w:rPr>
        <w:drawing>
          <wp:anchor distT="0" distB="0" distL="114300" distR="114300" simplePos="0" relativeHeight="251659264" behindDoc="0" locked="0" layoutInCell="1" allowOverlap="1" wp14:anchorId="129312E2" wp14:editId="3B43C54E">
            <wp:simplePos x="0" y="0"/>
            <wp:positionH relativeFrom="margin">
              <wp:posOffset>2447925</wp:posOffset>
            </wp:positionH>
            <wp:positionV relativeFrom="paragraph">
              <wp:posOffset>85090</wp:posOffset>
            </wp:positionV>
            <wp:extent cx="1447800" cy="145315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47800" cy="1453156"/>
                    </a:xfrm>
                    <a:prstGeom prst="rect">
                      <a:avLst/>
                    </a:prstGeom>
                  </pic:spPr>
                </pic:pic>
              </a:graphicData>
            </a:graphic>
            <wp14:sizeRelH relativeFrom="page">
              <wp14:pctWidth>0</wp14:pctWidth>
            </wp14:sizeRelH>
            <wp14:sizeRelV relativeFrom="page">
              <wp14:pctHeight>0</wp14:pctHeight>
            </wp14:sizeRelV>
          </wp:anchor>
        </w:drawing>
      </w:r>
    </w:p>
    <w:p w:rsidR="001C546B" w:rsidP="006411B0" w:rsidRDefault="001C546B" w14:paraId="23A36CAC" w14:textId="77777777">
      <w:pPr>
        <w:pStyle w:val="Title1"/>
      </w:pPr>
    </w:p>
    <w:p w:rsidR="004A6AA1" w:rsidP="004A6AA1" w:rsidRDefault="004A6AA1" w14:paraId="4F8CC565" w14:textId="77777777">
      <w:pPr>
        <w:jc w:val="center"/>
        <w:rPr>
          <w:b/>
          <w:color w:val="2E74B5" w:themeColor="accent1" w:themeShade="BF"/>
          <w:sz w:val="32"/>
        </w:rPr>
      </w:pPr>
    </w:p>
    <w:p w:rsidR="004A6AA1" w:rsidP="004A6AA1" w:rsidRDefault="004A6AA1" w14:paraId="667D9565" w14:textId="77777777">
      <w:pPr>
        <w:jc w:val="center"/>
        <w:rPr>
          <w:b/>
          <w:color w:val="2E74B5" w:themeColor="accent1" w:themeShade="BF"/>
          <w:sz w:val="32"/>
        </w:rPr>
      </w:pPr>
    </w:p>
    <w:p w:rsidR="004A6AA1" w:rsidP="004A6AA1" w:rsidRDefault="004A6AA1" w14:paraId="7AD93E7F" w14:textId="77777777">
      <w:pPr>
        <w:jc w:val="center"/>
        <w:rPr>
          <w:b/>
          <w:color w:val="2E74B5" w:themeColor="accent1" w:themeShade="BF"/>
          <w:sz w:val="32"/>
        </w:rPr>
      </w:pPr>
    </w:p>
    <w:p w:rsidRPr="00CD3E09" w:rsidR="004A6AA1" w:rsidP="00CD3E09" w:rsidRDefault="004A6AA1" w14:paraId="7B3F832C" w14:textId="77777777">
      <w:pPr>
        <w:jc w:val="center"/>
        <w:rPr>
          <w:rFonts w:asciiTheme="minorHAnsi" w:hAnsiTheme="minorHAnsi" w:cstheme="minorHAnsi"/>
          <w:b/>
          <w:color w:val="1F4E79" w:themeColor="accent1" w:themeShade="80"/>
          <w:sz w:val="56"/>
        </w:rPr>
      </w:pPr>
      <w:r w:rsidRPr="00CD3E09">
        <w:rPr>
          <w:rFonts w:asciiTheme="minorHAnsi" w:hAnsiTheme="minorHAnsi" w:cstheme="minorHAnsi"/>
          <w:b/>
          <w:color w:val="1F4E79" w:themeColor="accent1" w:themeShade="80"/>
          <w:sz w:val="56"/>
        </w:rPr>
        <w:t>First Aid Policy</w:t>
      </w:r>
    </w:p>
    <w:p w:rsidRPr="00CD3E09" w:rsidR="004A6AA1" w:rsidP="00CD3E09" w:rsidRDefault="004A6AA1" w14:paraId="4E9824B2" w14:textId="77777777">
      <w:pPr>
        <w:jc w:val="center"/>
        <w:rPr>
          <w:rFonts w:asciiTheme="minorHAnsi" w:hAnsiTheme="minorHAnsi" w:cstheme="minorHAnsi"/>
          <w:color w:val="2E74B5" w:themeColor="accent1" w:themeShade="BF"/>
        </w:rPr>
      </w:pPr>
      <w:r w:rsidRPr="00CD3E09">
        <w:rPr>
          <w:rFonts w:asciiTheme="minorHAnsi" w:hAnsiTheme="minorHAnsi" w:cstheme="minorHAnsi"/>
          <w:color w:val="2E74B5" w:themeColor="accent1" w:themeShade="BF"/>
        </w:rPr>
        <w:t>Adopted from the Key Model Policy</w:t>
      </w:r>
    </w:p>
    <w:p w:rsidRPr="004A6AA1" w:rsidR="006411B0" w:rsidP="00CD3E09" w:rsidRDefault="004A6AA1" w14:paraId="3DC4A84A" w14:textId="77777777">
      <w:pPr>
        <w:jc w:val="center"/>
        <w:rPr>
          <w:rFonts w:ascii="Papyrus" w:hAnsi="Papyrus"/>
          <w:b/>
          <w:i/>
          <w:color w:val="1F4E79"/>
          <w:sz w:val="32"/>
        </w:rPr>
      </w:pPr>
      <w:r>
        <w:rPr>
          <w:rFonts w:ascii="Papyrus" w:hAnsi="Papyrus"/>
          <w:b/>
          <w:i/>
          <w:color w:val="1F4E79"/>
          <w:sz w:val="48"/>
        </w:rPr>
        <w:t>Let your li</w:t>
      </w:r>
      <w:r w:rsidRPr="00835680">
        <w:rPr>
          <w:rFonts w:ascii="Papyrus" w:hAnsi="Papyrus"/>
          <w:b/>
          <w:i/>
          <w:color w:val="1F4E79"/>
          <w:sz w:val="48"/>
        </w:rPr>
        <w:t>ght sh</w:t>
      </w:r>
      <w:r w:rsidRPr="00835680">
        <w:rPr>
          <w:rFonts w:ascii="Papyrus" w:hAnsi="Papyrus"/>
          <w:b/>
          <w:i/>
          <w:color w:val="C00000"/>
          <w:sz w:val="96"/>
        </w:rPr>
        <w:t>i</w:t>
      </w:r>
      <w:r w:rsidRPr="00835680">
        <w:rPr>
          <w:rFonts w:ascii="Papyrus" w:hAnsi="Papyrus"/>
          <w:b/>
          <w:i/>
          <w:color w:val="1F4E79"/>
          <w:sz w:val="48"/>
        </w:rPr>
        <w:t xml:space="preserve">ne </w:t>
      </w:r>
      <w:r w:rsidRPr="00835680">
        <w:rPr>
          <w:rFonts w:ascii="Papyrus" w:hAnsi="Papyrus"/>
          <w:b/>
          <w:i/>
          <w:color w:val="1F4E79"/>
          <w:sz w:val="36"/>
          <w:vertAlign w:val="subscript"/>
        </w:rPr>
        <w:t>Matthew 5:16</w:t>
      </w:r>
    </w:p>
    <w:p w:rsidRPr="0001772B" w:rsidR="00ED4599" w:rsidP="004A1A48" w:rsidRDefault="00ED4599" w14:paraId="3C7900BD" w14:textId="77777777">
      <w:pPr>
        <w:pStyle w:val="Title1"/>
        <w:jc w:val="center"/>
      </w:pPr>
    </w:p>
    <w:p w:rsidR="0095297D" w:rsidP="00C82D41" w:rsidRDefault="0095297D" w14:paraId="091E350B" w14:textId="77777777">
      <w:pPr>
        <w:spacing w:before="0"/>
        <w:rPr>
          <w:b/>
        </w:rPr>
      </w:pPr>
    </w:p>
    <w:p w:rsidRPr="00ED4599" w:rsidR="00042646" w:rsidP="00C82D41" w:rsidRDefault="00042646" w14:paraId="66E5AD6D" w14:textId="77777777">
      <w:pPr>
        <w:spacing w:before="0"/>
        <w:rPr>
          <w:b/>
        </w:rPr>
      </w:pPr>
    </w:p>
    <w:p w:rsidR="00D6261F" w:rsidP="00D6261F" w:rsidRDefault="00D6261F" w14:paraId="317EA044" w14:textId="031A7F20">
      <w:bookmarkStart w:name="_Toc357429510" w:id="0"/>
    </w:p>
    <w:p w:rsidR="00CD3E09" w:rsidP="00D6261F" w:rsidRDefault="00CD3E09" w14:paraId="2A8B9284" w14:textId="4780AC05"/>
    <w:p w:rsidR="00CD3E09" w:rsidP="00D6261F" w:rsidRDefault="00CD3E09" w14:paraId="2E541309" w14:textId="6A6B043A"/>
    <w:p w:rsidR="00CD3E09" w:rsidP="00D6261F" w:rsidRDefault="00CD3E09" w14:paraId="268E1B9C" w14:textId="34C5F0C9"/>
    <w:p w:rsidR="00CD3E09" w:rsidP="00D6261F" w:rsidRDefault="00CD3E09" w14:paraId="28B322F1" w14:textId="7B503BCF"/>
    <w:p w:rsidR="00D349B5" w:rsidP="2771B162" w:rsidRDefault="00F65480" w14:paraId="61D71689" w14:textId="1CFF20E9">
      <w:pPr>
        <w:pStyle w:val="Normal"/>
        <w:rPr>
          <w:b w:val="1"/>
          <w:bCs w:val="1"/>
          <w:sz w:val="28"/>
          <w:szCs w:val="28"/>
        </w:rPr>
      </w:pPr>
      <w:r w:rsidRPr="2771B162" w:rsidR="44BB1366">
        <w:rPr>
          <w:b w:val="1"/>
          <w:bCs w:val="1"/>
          <w:sz w:val="28"/>
          <w:szCs w:val="28"/>
        </w:rPr>
        <w:t>Adopted by Governing body September 2025</w:t>
      </w:r>
    </w:p>
    <w:p w:rsidR="00F65480" w:rsidP="00D6261F" w:rsidRDefault="00F65480" w14:paraId="71D62E91" w14:textId="264B145E">
      <w:pPr>
        <w:rPr>
          <w:b/>
          <w:sz w:val="28"/>
        </w:rPr>
      </w:pPr>
      <w:r>
        <w:rPr>
          <w:b/>
          <w:sz w:val="28"/>
        </w:rPr>
        <w:t>Signed:……………………………………………..</w:t>
      </w:r>
    </w:p>
    <w:p w:rsidR="00D349B5" w:rsidP="00D6261F" w:rsidRDefault="00D349B5" w14:paraId="13886AB3" w14:textId="77777777">
      <w:pPr>
        <w:rPr>
          <w:b/>
          <w:sz w:val="28"/>
        </w:rPr>
      </w:pPr>
    </w:p>
    <w:p w:rsidR="00D349B5" w:rsidP="00D6261F" w:rsidRDefault="00D349B5" w14:paraId="73722233" w14:textId="77777777">
      <w:pPr>
        <w:rPr>
          <w:b/>
          <w:sz w:val="28"/>
        </w:rPr>
      </w:pPr>
    </w:p>
    <w:p w:rsidR="00D349B5" w:rsidP="00D6261F" w:rsidRDefault="00D349B5" w14:paraId="7C97022C" w14:textId="17DC230F">
      <w:pPr>
        <w:rPr>
          <w:b/>
          <w:sz w:val="28"/>
        </w:rPr>
      </w:pPr>
    </w:p>
    <w:p w:rsidR="004D02C4" w:rsidP="00D6261F" w:rsidRDefault="004D02C4" w14:paraId="7339A95C" w14:textId="06232BBE">
      <w:pPr>
        <w:rPr>
          <w:b/>
          <w:sz w:val="28"/>
        </w:rPr>
      </w:pPr>
    </w:p>
    <w:p w:rsidR="004D02C4" w:rsidP="00D6261F" w:rsidRDefault="004D02C4" w14:paraId="0E51D6E4" w14:textId="77777777">
      <w:pPr>
        <w:rPr>
          <w:b/>
          <w:sz w:val="28"/>
        </w:rPr>
      </w:pPr>
    </w:p>
    <w:p w:rsidR="00D349B5" w:rsidP="00D6261F" w:rsidRDefault="00D349B5" w14:paraId="483B57BB" w14:textId="77777777">
      <w:pPr>
        <w:rPr>
          <w:b/>
          <w:sz w:val="28"/>
        </w:rPr>
      </w:pPr>
    </w:p>
    <w:p w:rsidRPr="00CD3E09" w:rsidR="00042646" w:rsidP="00042646" w:rsidRDefault="00042646" w14:paraId="27A1839E" w14:textId="77777777">
      <w:pPr>
        <w:rPr>
          <w:rFonts w:asciiTheme="minorHAnsi" w:hAnsiTheme="minorHAnsi" w:cstheme="minorHAnsi"/>
          <w:b/>
          <w:sz w:val="22"/>
          <w:szCs w:val="22"/>
        </w:rPr>
      </w:pPr>
      <w:r w:rsidRPr="00CD3E09">
        <w:rPr>
          <w:rFonts w:asciiTheme="minorHAnsi" w:hAnsiTheme="minorHAnsi" w:cstheme="minorHAnsi"/>
          <w:b/>
          <w:sz w:val="22"/>
          <w:szCs w:val="22"/>
        </w:rPr>
        <w:t>Contents</w:t>
      </w:r>
    </w:p>
    <w:p w:rsidRPr="00CD3E09" w:rsidR="003E37E1" w:rsidRDefault="00042646" w14:paraId="7A430056" w14:textId="77777777">
      <w:pPr>
        <w:pStyle w:val="TOC1"/>
        <w:rPr>
          <w:rFonts w:asciiTheme="minorHAnsi" w:hAnsiTheme="minorHAnsi" w:eastAsiaTheme="minorEastAsia" w:cstheme="minorHAnsi"/>
          <w:noProof/>
          <w:szCs w:val="22"/>
          <w:lang w:val="en-GB" w:eastAsia="en-GB"/>
        </w:rPr>
      </w:pPr>
      <w:r w:rsidRPr="00CD3E09">
        <w:rPr>
          <w:rFonts w:asciiTheme="minorHAnsi" w:hAnsiTheme="minorHAnsi" w:cstheme="minorHAnsi"/>
          <w:szCs w:val="22"/>
        </w:rPr>
        <w:fldChar w:fldCharType="begin"/>
      </w:r>
      <w:r w:rsidRPr="00CD3E09">
        <w:rPr>
          <w:rFonts w:asciiTheme="minorHAnsi" w:hAnsiTheme="minorHAnsi" w:cstheme="minorHAnsi"/>
          <w:szCs w:val="22"/>
        </w:rPr>
        <w:instrText xml:space="preserve"> TOC \o "2-2" \t "Heading 1,1" </w:instrText>
      </w:r>
      <w:r w:rsidRPr="00CD3E09">
        <w:rPr>
          <w:rFonts w:asciiTheme="minorHAnsi" w:hAnsiTheme="minorHAnsi" w:cstheme="minorHAnsi"/>
          <w:szCs w:val="22"/>
        </w:rPr>
        <w:fldChar w:fldCharType="separate"/>
      </w:r>
      <w:r w:rsidRPr="00CD3E09" w:rsidR="003E37E1">
        <w:rPr>
          <w:rFonts w:asciiTheme="minorHAnsi" w:hAnsiTheme="minorHAnsi" w:cstheme="minorHAnsi"/>
          <w:noProof/>
          <w:szCs w:val="22"/>
        </w:rPr>
        <w:t>1. Aims</w:t>
      </w:r>
      <w:r w:rsidRPr="00CD3E09" w:rsidR="003E37E1">
        <w:rPr>
          <w:rFonts w:asciiTheme="minorHAnsi" w:hAnsiTheme="minorHAnsi" w:cstheme="minorHAnsi"/>
          <w:noProof/>
          <w:szCs w:val="22"/>
        </w:rPr>
        <w:tab/>
      </w:r>
      <w:r w:rsidRPr="00CD3E09" w:rsidR="003E37E1">
        <w:rPr>
          <w:rFonts w:asciiTheme="minorHAnsi" w:hAnsiTheme="minorHAnsi" w:cstheme="minorHAnsi"/>
          <w:noProof/>
          <w:szCs w:val="22"/>
        </w:rPr>
        <w:fldChar w:fldCharType="begin"/>
      </w:r>
      <w:r w:rsidRPr="00CD3E09" w:rsidR="003E37E1">
        <w:rPr>
          <w:rFonts w:asciiTheme="minorHAnsi" w:hAnsiTheme="minorHAnsi" w:cstheme="minorHAnsi"/>
          <w:noProof/>
          <w:szCs w:val="22"/>
        </w:rPr>
        <w:instrText xml:space="preserve"> PAGEREF _Toc44946017 \h </w:instrText>
      </w:r>
      <w:r w:rsidRPr="00CD3E09" w:rsidR="003E37E1">
        <w:rPr>
          <w:rFonts w:asciiTheme="minorHAnsi" w:hAnsiTheme="minorHAnsi" w:cstheme="minorHAnsi"/>
          <w:noProof/>
          <w:szCs w:val="22"/>
        </w:rPr>
      </w:r>
      <w:r w:rsidRPr="00CD3E09" w:rsidR="003E37E1">
        <w:rPr>
          <w:rFonts w:asciiTheme="minorHAnsi" w:hAnsiTheme="minorHAnsi" w:cstheme="minorHAnsi"/>
          <w:noProof/>
          <w:szCs w:val="22"/>
        </w:rPr>
        <w:fldChar w:fldCharType="separate"/>
      </w:r>
      <w:r w:rsidRPr="00CD3E09" w:rsidR="003E37E1">
        <w:rPr>
          <w:rFonts w:asciiTheme="minorHAnsi" w:hAnsiTheme="minorHAnsi" w:cstheme="minorHAnsi"/>
          <w:noProof/>
          <w:szCs w:val="22"/>
        </w:rPr>
        <w:t>2</w:t>
      </w:r>
      <w:r w:rsidRPr="00CD3E09" w:rsidR="003E37E1">
        <w:rPr>
          <w:rFonts w:asciiTheme="minorHAnsi" w:hAnsiTheme="minorHAnsi" w:cstheme="minorHAnsi"/>
          <w:noProof/>
          <w:szCs w:val="22"/>
        </w:rPr>
        <w:fldChar w:fldCharType="end"/>
      </w:r>
    </w:p>
    <w:p w:rsidRPr="00CD3E09" w:rsidR="003E37E1" w:rsidRDefault="003E37E1" w14:paraId="7770EF6E" w14:textId="77777777">
      <w:pPr>
        <w:pStyle w:val="TOC1"/>
        <w:rPr>
          <w:rFonts w:asciiTheme="minorHAnsi" w:hAnsiTheme="minorHAnsi" w:eastAsiaTheme="minorEastAsia" w:cstheme="minorHAnsi"/>
          <w:noProof/>
          <w:szCs w:val="22"/>
          <w:lang w:val="en-GB" w:eastAsia="en-GB"/>
        </w:rPr>
      </w:pPr>
      <w:r w:rsidRPr="00CD3E09">
        <w:rPr>
          <w:rFonts w:asciiTheme="minorHAnsi" w:hAnsiTheme="minorHAnsi" w:cstheme="minorHAnsi"/>
          <w:noProof/>
          <w:szCs w:val="22"/>
        </w:rPr>
        <w:t>2. Legislation and guidance</w:t>
      </w:r>
      <w:r w:rsidRPr="00CD3E09">
        <w:rPr>
          <w:rFonts w:asciiTheme="minorHAnsi" w:hAnsiTheme="minorHAnsi" w:cstheme="minorHAnsi"/>
          <w:noProof/>
          <w:szCs w:val="22"/>
        </w:rPr>
        <w:tab/>
      </w:r>
      <w:r w:rsidRPr="00CD3E09">
        <w:rPr>
          <w:rFonts w:asciiTheme="minorHAnsi" w:hAnsiTheme="minorHAnsi" w:cstheme="minorHAnsi"/>
          <w:noProof/>
          <w:szCs w:val="22"/>
        </w:rPr>
        <w:fldChar w:fldCharType="begin"/>
      </w:r>
      <w:r w:rsidRPr="00CD3E09">
        <w:rPr>
          <w:rFonts w:asciiTheme="minorHAnsi" w:hAnsiTheme="minorHAnsi" w:cstheme="minorHAnsi"/>
          <w:noProof/>
          <w:szCs w:val="22"/>
        </w:rPr>
        <w:instrText xml:space="preserve"> PAGEREF _Toc44946018 \h </w:instrText>
      </w:r>
      <w:r w:rsidRPr="00CD3E09">
        <w:rPr>
          <w:rFonts w:asciiTheme="minorHAnsi" w:hAnsiTheme="minorHAnsi" w:cstheme="minorHAnsi"/>
          <w:noProof/>
          <w:szCs w:val="22"/>
        </w:rPr>
      </w:r>
      <w:r w:rsidRPr="00CD3E09">
        <w:rPr>
          <w:rFonts w:asciiTheme="minorHAnsi" w:hAnsiTheme="minorHAnsi" w:cstheme="minorHAnsi"/>
          <w:noProof/>
          <w:szCs w:val="22"/>
        </w:rPr>
        <w:fldChar w:fldCharType="separate"/>
      </w:r>
      <w:r w:rsidRPr="00CD3E09">
        <w:rPr>
          <w:rFonts w:asciiTheme="minorHAnsi" w:hAnsiTheme="minorHAnsi" w:cstheme="minorHAnsi"/>
          <w:noProof/>
          <w:szCs w:val="22"/>
        </w:rPr>
        <w:t>2</w:t>
      </w:r>
      <w:r w:rsidRPr="00CD3E09">
        <w:rPr>
          <w:rFonts w:asciiTheme="minorHAnsi" w:hAnsiTheme="minorHAnsi" w:cstheme="minorHAnsi"/>
          <w:noProof/>
          <w:szCs w:val="22"/>
        </w:rPr>
        <w:fldChar w:fldCharType="end"/>
      </w:r>
    </w:p>
    <w:p w:rsidRPr="00CD3E09" w:rsidR="003E37E1" w:rsidRDefault="003E37E1" w14:paraId="429E4978" w14:textId="77777777">
      <w:pPr>
        <w:pStyle w:val="TOC1"/>
        <w:rPr>
          <w:rFonts w:asciiTheme="minorHAnsi" w:hAnsiTheme="minorHAnsi" w:eastAsiaTheme="minorEastAsia" w:cstheme="minorHAnsi"/>
          <w:noProof/>
          <w:szCs w:val="22"/>
          <w:lang w:val="en-GB" w:eastAsia="en-GB"/>
        </w:rPr>
      </w:pPr>
      <w:r w:rsidRPr="00CD3E09">
        <w:rPr>
          <w:rFonts w:asciiTheme="minorHAnsi" w:hAnsiTheme="minorHAnsi" w:cstheme="minorHAnsi"/>
          <w:noProof/>
          <w:szCs w:val="22"/>
        </w:rPr>
        <w:t>3. Roles and responsibilities</w:t>
      </w:r>
      <w:r w:rsidRPr="00CD3E09">
        <w:rPr>
          <w:rFonts w:asciiTheme="minorHAnsi" w:hAnsiTheme="minorHAnsi" w:cstheme="minorHAnsi"/>
          <w:noProof/>
          <w:szCs w:val="22"/>
        </w:rPr>
        <w:tab/>
      </w:r>
      <w:r w:rsidRPr="00CD3E09">
        <w:rPr>
          <w:rFonts w:asciiTheme="minorHAnsi" w:hAnsiTheme="minorHAnsi" w:cstheme="minorHAnsi"/>
          <w:noProof/>
          <w:szCs w:val="22"/>
        </w:rPr>
        <w:fldChar w:fldCharType="begin"/>
      </w:r>
      <w:r w:rsidRPr="00CD3E09">
        <w:rPr>
          <w:rFonts w:asciiTheme="minorHAnsi" w:hAnsiTheme="minorHAnsi" w:cstheme="minorHAnsi"/>
          <w:noProof/>
          <w:szCs w:val="22"/>
        </w:rPr>
        <w:instrText xml:space="preserve"> PAGEREF _Toc44946019 \h </w:instrText>
      </w:r>
      <w:r w:rsidRPr="00CD3E09">
        <w:rPr>
          <w:rFonts w:asciiTheme="minorHAnsi" w:hAnsiTheme="minorHAnsi" w:cstheme="minorHAnsi"/>
          <w:noProof/>
          <w:szCs w:val="22"/>
        </w:rPr>
      </w:r>
      <w:r w:rsidRPr="00CD3E09">
        <w:rPr>
          <w:rFonts w:asciiTheme="minorHAnsi" w:hAnsiTheme="minorHAnsi" w:cstheme="minorHAnsi"/>
          <w:noProof/>
          <w:szCs w:val="22"/>
        </w:rPr>
        <w:fldChar w:fldCharType="separate"/>
      </w:r>
      <w:r w:rsidRPr="00CD3E09">
        <w:rPr>
          <w:rFonts w:asciiTheme="minorHAnsi" w:hAnsiTheme="minorHAnsi" w:cstheme="minorHAnsi"/>
          <w:noProof/>
          <w:szCs w:val="22"/>
        </w:rPr>
        <w:t>3</w:t>
      </w:r>
      <w:r w:rsidRPr="00CD3E09">
        <w:rPr>
          <w:rFonts w:asciiTheme="minorHAnsi" w:hAnsiTheme="minorHAnsi" w:cstheme="minorHAnsi"/>
          <w:noProof/>
          <w:szCs w:val="22"/>
        </w:rPr>
        <w:fldChar w:fldCharType="end"/>
      </w:r>
    </w:p>
    <w:p w:rsidRPr="00CD3E09" w:rsidR="003E37E1" w:rsidRDefault="003E37E1" w14:paraId="4D7559D5" w14:textId="77777777">
      <w:pPr>
        <w:pStyle w:val="TOC1"/>
        <w:rPr>
          <w:rFonts w:asciiTheme="minorHAnsi" w:hAnsiTheme="minorHAnsi" w:eastAsiaTheme="minorEastAsia" w:cstheme="minorHAnsi"/>
          <w:noProof/>
          <w:szCs w:val="22"/>
          <w:lang w:val="en-GB" w:eastAsia="en-GB"/>
        </w:rPr>
      </w:pPr>
      <w:r w:rsidRPr="00CD3E09">
        <w:rPr>
          <w:rFonts w:asciiTheme="minorHAnsi" w:hAnsiTheme="minorHAnsi" w:cstheme="minorHAnsi"/>
          <w:noProof/>
          <w:szCs w:val="22"/>
        </w:rPr>
        <w:t>4. First aid procedures</w:t>
      </w:r>
      <w:r w:rsidRPr="00CD3E09">
        <w:rPr>
          <w:rFonts w:asciiTheme="minorHAnsi" w:hAnsiTheme="minorHAnsi" w:cstheme="minorHAnsi"/>
          <w:noProof/>
          <w:szCs w:val="22"/>
        </w:rPr>
        <w:tab/>
      </w:r>
      <w:r w:rsidRPr="00CD3E09">
        <w:rPr>
          <w:rFonts w:asciiTheme="minorHAnsi" w:hAnsiTheme="minorHAnsi" w:cstheme="minorHAnsi"/>
          <w:noProof/>
          <w:szCs w:val="22"/>
        </w:rPr>
        <w:fldChar w:fldCharType="begin"/>
      </w:r>
      <w:r w:rsidRPr="00CD3E09">
        <w:rPr>
          <w:rFonts w:asciiTheme="minorHAnsi" w:hAnsiTheme="minorHAnsi" w:cstheme="minorHAnsi"/>
          <w:noProof/>
          <w:szCs w:val="22"/>
        </w:rPr>
        <w:instrText xml:space="preserve"> PAGEREF _Toc44946020 \h </w:instrText>
      </w:r>
      <w:r w:rsidRPr="00CD3E09">
        <w:rPr>
          <w:rFonts w:asciiTheme="minorHAnsi" w:hAnsiTheme="minorHAnsi" w:cstheme="minorHAnsi"/>
          <w:noProof/>
          <w:szCs w:val="22"/>
        </w:rPr>
      </w:r>
      <w:r w:rsidRPr="00CD3E09">
        <w:rPr>
          <w:rFonts w:asciiTheme="minorHAnsi" w:hAnsiTheme="minorHAnsi" w:cstheme="minorHAnsi"/>
          <w:noProof/>
          <w:szCs w:val="22"/>
        </w:rPr>
        <w:fldChar w:fldCharType="separate"/>
      </w:r>
      <w:r w:rsidRPr="00CD3E09">
        <w:rPr>
          <w:rFonts w:asciiTheme="minorHAnsi" w:hAnsiTheme="minorHAnsi" w:cstheme="minorHAnsi"/>
          <w:noProof/>
          <w:szCs w:val="22"/>
        </w:rPr>
        <w:t>4</w:t>
      </w:r>
      <w:r w:rsidRPr="00CD3E09">
        <w:rPr>
          <w:rFonts w:asciiTheme="minorHAnsi" w:hAnsiTheme="minorHAnsi" w:cstheme="minorHAnsi"/>
          <w:noProof/>
          <w:szCs w:val="22"/>
        </w:rPr>
        <w:fldChar w:fldCharType="end"/>
      </w:r>
    </w:p>
    <w:p w:rsidRPr="00CD3E09" w:rsidR="003E37E1" w:rsidRDefault="003E37E1" w14:paraId="2A042708" w14:textId="768271AE">
      <w:pPr>
        <w:pStyle w:val="TOC1"/>
        <w:rPr>
          <w:rFonts w:asciiTheme="minorHAnsi" w:hAnsiTheme="minorHAnsi" w:eastAsiaTheme="minorEastAsia" w:cstheme="minorHAnsi"/>
          <w:noProof/>
          <w:szCs w:val="22"/>
          <w:lang w:val="en-GB" w:eastAsia="en-GB"/>
        </w:rPr>
      </w:pPr>
      <w:r w:rsidRPr="00CD3E09">
        <w:rPr>
          <w:rFonts w:asciiTheme="minorHAnsi" w:hAnsiTheme="minorHAnsi" w:cstheme="minorHAnsi"/>
          <w:noProof/>
          <w:szCs w:val="22"/>
        </w:rPr>
        <w:t>5. First aid equipment</w:t>
      </w:r>
      <w:r w:rsidRPr="00CD3E09">
        <w:rPr>
          <w:rFonts w:asciiTheme="minorHAnsi" w:hAnsiTheme="minorHAnsi" w:cstheme="minorHAnsi"/>
          <w:noProof/>
          <w:szCs w:val="22"/>
        </w:rPr>
        <w:tab/>
      </w:r>
      <w:r w:rsidR="00D60D18">
        <w:rPr>
          <w:rFonts w:asciiTheme="minorHAnsi" w:hAnsiTheme="minorHAnsi" w:cstheme="minorHAnsi"/>
          <w:noProof/>
          <w:szCs w:val="22"/>
        </w:rPr>
        <w:t>5</w:t>
      </w:r>
    </w:p>
    <w:p w:rsidRPr="00CD3E09" w:rsidR="003E37E1" w:rsidRDefault="003E37E1" w14:paraId="7C5A31E6" w14:textId="77777777">
      <w:pPr>
        <w:pStyle w:val="TOC1"/>
        <w:rPr>
          <w:rFonts w:asciiTheme="minorHAnsi" w:hAnsiTheme="minorHAnsi" w:eastAsiaTheme="minorEastAsia" w:cstheme="minorHAnsi"/>
          <w:noProof/>
          <w:szCs w:val="22"/>
          <w:lang w:val="en-GB" w:eastAsia="en-GB"/>
        </w:rPr>
      </w:pPr>
      <w:r w:rsidRPr="00CD3E09">
        <w:rPr>
          <w:rFonts w:asciiTheme="minorHAnsi" w:hAnsiTheme="minorHAnsi" w:cstheme="minorHAnsi"/>
          <w:noProof/>
          <w:szCs w:val="22"/>
        </w:rPr>
        <w:t>6. Record-keeping and reporting</w:t>
      </w:r>
      <w:r w:rsidRPr="00CD3E09">
        <w:rPr>
          <w:rFonts w:asciiTheme="minorHAnsi" w:hAnsiTheme="minorHAnsi" w:cstheme="minorHAnsi"/>
          <w:noProof/>
          <w:szCs w:val="22"/>
        </w:rPr>
        <w:tab/>
      </w:r>
      <w:r w:rsidRPr="00CD3E09">
        <w:rPr>
          <w:rFonts w:asciiTheme="minorHAnsi" w:hAnsiTheme="minorHAnsi" w:cstheme="minorHAnsi"/>
          <w:noProof/>
          <w:szCs w:val="22"/>
        </w:rPr>
        <w:fldChar w:fldCharType="begin"/>
      </w:r>
      <w:r w:rsidRPr="00CD3E09">
        <w:rPr>
          <w:rFonts w:asciiTheme="minorHAnsi" w:hAnsiTheme="minorHAnsi" w:cstheme="minorHAnsi"/>
          <w:noProof/>
          <w:szCs w:val="22"/>
        </w:rPr>
        <w:instrText xml:space="preserve"> PAGEREF _Toc44946022 \h </w:instrText>
      </w:r>
      <w:r w:rsidRPr="00CD3E09">
        <w:rPr>
          <w:rFonts w:asciiTheme="minorHAnsi" w:hAnsiTheme="minorHAnsi" w:cstheme="minorHAnsi"/>
          <w:noProof/>
          <w:szCs w:val="22"/>
        </w:rPr>
      </w:r>
      <w:r w:rsidRPr="00CD3E09">
        <w:rPr>
          <w:rFonts w:asciiTheme="minorHAnsi" w:hAnsiTheme="minorHAnsi" w:cstheme="minorHAnsi"/>
          <w:noProof/>
          <w:szCs w:val="22"/>
        </w:rPr>
        <w:fldChar w:fldCharType="separate"/>
      </w:r>
      <w:r w:rsidRPr="00CD3E09">
        <w:rPr>
          <w:rFonts w:asciiTheme="minorHAnsi" w:hAnsiTheme="minorHAnsi" w:cstheme="minorHAnsi"/>
          <w:noProof/>
          <w:szCs w:val="22"/>
        </w:rPr>
        <w:t>5</w:t>
      </w:r>
      <w:r w:rsidRPr="00CD3E09">
        <w:rPr>
          <w:rFonts w:asciiTheme="minorHAnsi" w:hAnsiTheme="minorHAnsi" w:cstheme="minorHAnsi"/>
          <w:noProof/>
          <w:szCs w:val="22"/>
        </w:rPr>
        <w:fldChar w:fldCharType="end"/>
      </w:r>
    </w:p>
    <w:p w:rsidRPr="00CD3E09" w:rsidR="003E37E1" w:rsidRDefault="003E37E1" w14:paraId="2B393626" w14:textId="6C9C83FA">
      <w:pPr>
        <w:pStyle w:val="TOC1"/>
        <w:rPr>
          <w:rFonts w:asciiTheme="minorHAnsi" w:hAnsiTheme="minorHAnsi" w:eastAsiaTheme="minorEastAsia" w:cstheme="minorHAnsi"/>
          <w:noProof/>
          <w:szCs w:val="22"/>
          <w:lang w:val="en-GB" w:eastAsia="en-GB"/>
        </w:rPr>
      </w:pPr>
      <w:r w:rsidRPr="00CD3E09">
        <w:rPr>
          <w:rFonts w:asciiTheme="minorHAnsi" w:hAnsiTheme="minorHAnsi" w:cstheme="minorHAnsi"/>
          <w:noProof/>
          <w:szCs w:val="22"/>
        </w:rPr>
        <w:t>7. Training</w:t>
      </w:r>
      <w:r w:rsidRPr="00CD3E09">
        <w:rPr>
          <w:rFonts w:asciiTheme="minorHAnsi" w:hAnsiTheme="minorHAnsi" w:cstheme="minorHAnsi"/>
          <w:noProof/>
          <w:szCs w:val="22"/>
        </w:rPr>
        <w:tab/>
      </w:r>
      <w:r w:rsidR="00D60D18">
        <w:rPr>
          <w:rFonts w:asciiTheme="minorHAnsi" w:hAnsiTheme="minorHAnsi" w:cstheme="minorHAnsi"/>
          <w:noProof/>
          <w:szCs w:val="22"/>
        </w:rPr>
        <w:t>8</w:t>
      </w:r>
    </w:p>
    <w:p w:rsidRPr="00CD3E09" w:rsidR="003E37E1" w:rsidRDefault="003E37E1" w14:paraId="4CDF115E" w14:textId="06E99912">
      <w:pPr>
        <w:pStyle w:val="TOC1"/>
        <w:rPr>
          <w:rFonts w:asciiTheme="minorHAnsi" w:hAnsiTheme="minorHAnsi" w:eastAsiaTheme="minorEastAsia" w:cstheme="minorHAnsi"/>
          <w:noProof/>
          <w:szCs w:val="22"/>
          <w:lang w:val="en-GB" w:eastAsia="en-GB"/>
        </w:rPr>
      </w:pPr>
      <w:r w:rsidRPr="00CD3E09">
        <w:rPr>
          <w:rFonts w:asciiTheme="minorHAnsi" w:hAnsiTheme="minorHAnsi" w:cstheme="minorHAnsi"/>
          <w:noProof/>
          <w:szCs w:val="22"/>
        </w:rPr>
        <w:t>8. Monitoring arrangements</w:t>
      </w:r>
      <w:r w:rsidRPr="00CD3E09">
        <w:rPr>
          <w:rFonts w:asciiTheme="minorHAnsi" w:hAnsiTheme="minorHAnsi" w:cstheme="minorHAnsi"/>
          <w:noProof/>
          <w:szCs w:val="22"/>
        </w:rPr>
        <w:tab/>
      </w:r>
      <w:r w:rsidR="00D60D18">
        <w:rPr>
          <w:rFonts w:asciiTheme="minorHAnsi" w:hAnsiTheme="minorHAnsi" w:cstheme="minorHAnsi"/>
          <w:noProof/>
          <w:szCs w:val="22"/>
        </w:rPr>
        <w:t>8</w:t>
      </w:r>
    </w:p>
    <w:p w:rsidRPr="00CD3E09" w:rsidR="003E37E1" w:rsidRDefault="003E37E1" w14:paraId="24AA1A84" w14:textId="43DCB1FA">
      <w:pPr>
        <w:pStyle w:val="TOC1"/>
        <w:rPr>
          <w:rFonts w:asciiTheme="minorHAnsi" w:hAnsiTheme="minorHAnsi" w:eastAsiaTheme="minorEastAsia" w:cstheme="minorHAnsi"/>
          <w:noProof/>
          <w:szCs w:val="22"/>
          <w:lang w:val="en-GB" w:eastAsia="en-GB"/>
        </w:rPr>
      </w:pPr>
      <w:r w:rsidRPr="00CD3E09">
        <w:rPr>
          <w:rFonts w:asciiTheme="minorHAnsi" w:hAnsiTheme="minorHAnsi" w:cstheme="minorHAnsi"/>
          <w:noProof/>
          <w:szCs w:val="22"/>
        </w:rPr>
        <w:t>Appendix 1:</w:t>
      </w:r>
      <w:r w:rsidRPr="00CD3E09">
        <w:rPr>
          <w:rFonts w:asciiTheme="minorHAnsi" w:hAnsiTheme="minorHAnsi" w:cstheme="minorHAnsi"/>
          <w:noProof/>
          <w:szCs w:val="22"/>
          <w:lang w:val="en-GB"/>
        </w:rPr>
        <w:t xml:space="preserve"> list of trained first aiders</w:t>
      </w:r>
      <w:r w:rsidRPr="00CD3E09">
        <w:rPr>
          <w:rFonts w:asciiTheme="minorHAnsi" w:hAnsiTheme="minorHAnsi" w:cstheme="minorHAnsi"/>
          <w:noProof/>
          <w:szCs w:val="22"/>
        </w:rPr>
        <w:tab/>
      </w:r>
      <w:r w:rsidR="00D60D18">
        <w:rPr>
          <w:rFonts w:asciiTheme="minorHAnsi" w:hAnsiTheme="minorHAnsi" w:cstheme="minorHAnsi"/>
          <w:noProof/>
          <w:szCs w:val="22"/>
        </w:rPr>
        <w:t>9</w:t>
      </w:r>
    </w:p>
    <w:p w:rsidRPr="00D60D18" w:rsidR="00304314" w:rsidP="00D60D18" w:rsidRDefault="003E37E1" w14:paraId="47D61DDA" w14:textId="6580CB14">
      <w:pPr>
        <w:pStyle w:val="TOC1"/>
        <w:rPr>
          <w:rFonts w:asciiTheme="minorHAnsi" w:hAnsiTheme="minorHAnsi" w:cstheme="minorHAnsi"/>
          <w:szCs w:val="22"/>
          <w:lang w:val="en-GB"/>
        </w:rPr>
      </w:pPr>
      <w:r w:rsidRPr="00CD3E09">
        <w:rPr>
          <w:rFonts w:asciiTheme="minorHAnsi" w:hAnsiTheme="minorHAnsi" w:cstheme="minorHAnsi"/>
          <w:noProof/>
          <w:szCs w:val="22"/>
        </w:rPr>
        <w:tab/>
      </w:r>
      <w:r w:rsidRPr="00CD3E09" w:rsidR="00042646">
        <w:rPr>
          <w:rFonts w:asciiTheme="minorHAnsi" w:hAnsiTheme="minorHAnsi" w:cstheme="minorHAnsi"/>
          <w:szCs w:val="22"/>
        </w:rPr>
        <w:fldChar w:fldCharType="end"/>
      </w:r>
    </w:p>
    <w:p w:rsidRPr="00CD3E09" w:rsidR="00304314" w:rsidP="00D60D18" w:rsidRDefault="004A6AA1" w14:paraId="7C440112" w14:textId="77777777">
      <w:pPr>
        <w:pStyle w:val="Heading1"/>
        <w:numPr>
          <w:ilvl w:val="0"/>
          <w:numId w:val="3"/>
        </w:numPr>
        <w:ind w:left="0" w:firstLine="0"/>
        <w:rPr>
          <w:rFonts w:asciiTheme="minorHAnsi" w:hAnsiTheme="minorHAnsi" w:cstheme="minorHAnsi"/>
          <w:sz w:val="22"/>
          <w:szCs w:val="22"/>
          <w:lang w:val="en-US" w:eastAsia="en-US"/>
        </w:rPr>
      </w:pPr>
      <w:bookmarkStart w:name="_Toc491959680" w:id="1"/>
      <w:bookmarkStart w:name="_Toc44946017" w:id="2"/>
      <w:bookmarkEnd w:id="0"/>
      <w:r w:rsidRPr="00CD3E09">
        <w:rPr>
          <w:rFonts w:asciiTheme="minorHAnsi" w:hAnsiTheme="minorHAnsi" w:cstheme="minorHAnsi"/>
          <w:sz w:val="22"/>
          <w:szCs w:val="22"/>
          <w:lang w:val="en-US" w:eastAsia="en-US"/>
        </w:rPr>
        <w:t>A</w:t>
      </w:r>
      <w:r w:rsidRPr="00CD3E09" w:rsidR="00304314">
        <w:rPr>
          <w:rFonts w:asciiTheme="minorHAnsi" w:hAnsiTheme="minorHAnsi" w:cstheme="minorHAnsi"/>
          <w:sz w:val="22"/>
          <w:szCs w:val="22"/>
          <w:lang w:val="en-US" w:eastAsia="en-US"/>
        </w:rPr>
        <w:t>ims</w:t>
      </w:r>
      <w:bookmarkEnd w:id="1"/>
      <w:bookmarkEnd w:id="2"/>
    </w:p>
    <w:p w:rsidRPr="00CD3E09" w:rsidR="00304314" w:rsidP="00ED268F" w:rsidRDefault="002A1B5E" w14:paraId="57E9F750" w14:textId="77777777">
      <w:pPr>
        <w:rPr>
          <w:rFonts w:asciiTheme="minorHAnsi" w:hAnsiTheme="minorHAnsi" w:cstheme="minorHAnsi"/>
          <w:sz w:val="22"/>
          <w:szCs w:val="22"/>
        </w:rPr>
      </w:pPr>
      <w:r w:rsidRPr="00CD3E09">
        <w:rPr>
          <w:rFonts w:asciiTheme="minorHAnsi" w:hAnsiTheme="minorHAnsi" w:cstheme="minorHAnsi"/>
          <w:sz w:val="22"/>
          <w:szCs w:val="22"/>
        </w:rPr>
        <w:t>The aims of our</w:t>
      </w:r>
      <w:r w:rsidRPr="00CD3E09" w:rsidR="00304314">
        <w:rPr>
          <w:rFonts w:asciiTheme="minorHAnsi" w:hAnsiTheme="minorHAnsi" w:cstheme="minorHAnsi"/>
          <w:sz w:val="22"/>
          <w:szCs w:val="22"/>
        </w:rPr>
        <w:t xml:space="preserve"> first aid policy are to:</w:t>
      </w:r>
    </w:p>
    <w:p w:rsidRPr="00CD3E09" w:rsidR="00304314" w:rsidP="00D60D18" w:rsidRDefault="00304314" w14:paraId="45C1A7EE"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Ensure the health and safety of all staff, pupils and visitors</w:t>
      </w:r>
    </w:p>
    <w:p w:rsidRPr="00CD3E09" w:rsidR="00304314" w:rsidP="00D60D18" w:rsidRDefault="00304314" w14:paraId="31543692"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Ensure that staff and governors are aware of their responsibilities with regards to health and safety</w:t>
      </w:r>
    </w:p>
    <w:p w:rsidRPr="00CD3E09" w:rsidR="00304314" w:rsidP="00D60D18" w:rsidRDefault="00304314" w14:paraId="06BE421B"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Provide a framework for responding to an incident and reco</w:t>
      </w:r>
      <w:r w:rsidRPr="00CD3E09" w:rsidR="008B7BAF">
        <w:rPr>
          <w:rFonts w:asciiTheme="minorHAnsi" w:hAnsiTheme="minorHAnsi" w:cstheme="minorHAnsi"/>
          <w:sz w:val="22"/>
          <w:szCs w:val="22"/>
        </w:rPr>
        <w:t>r</w:t>
      </w:r>
      <w:r w:rsidRPr="00CD3E09">
        <w:rPr>
          <w:rFonts w:asciiTheme="minorHAnsi" w:hAnsiTheme="minorHAnsi" w:cstheme="minorHAnsi"/>
          <w:sz w:val="22"/>
          <w:szCs w:val="22"/>
        </w:rPr>
        <w:t xml:space="preserve">ding </w:t>
      </w:r>
      <w:r w:rsidRPr="00CD3E09" w:rsidR="002A1B5E">
        <w:rPr>
          <w:rFonts w:asciiTheme="minorHAnsi" w:hAnsiTheme="minorHAnsi" w:cstheme="minorHAnsi"/>
          <w:sz w:val="22"/>
          <w:szCs w:val="22"/>
        </w:rPr>
        <w:t xml:space="preserve">and reporting </w:t>
      </w:r>
      <w:r w:rsidRPr="00CD3E09">
        <w:rPr>
          <w:rFonts w:asciiTheme="minorHAnsi" w:hAnsiTheme="minorHAnsi" w:cstheme="minorHAnsi"/>
          <w:sz w:val="22"/>
          <w:szCs w:val="22"/>
        </w:rPr>
        <w:t>the outcomes</w:t>
      </w:r>
    </w:p>
    <w:p w:rsidRPr="00CD3E09" w:rsidR="00304314" w:rsidP="00D60D18" w:rsidRDefault="00304314" w14:paraId="4BFAA8BA" w14:textId="77777777">
      <w:pPr>
        <w:pStyle w:val="Heading1"/>
        <w:numPr>
          <w:ilvl w:val="0"/>
          <w:numId w:val="3"/>
        </w:numPr>
        <w:ind w:left="0" w:firstLine="0"/>
        <w:rPr>
          <w:rFonts w:asciiTheme="minorHAnsi" w:hAnsiTheme="minorHAnsi" w:cstheme="minorHAnsi"/>
          <w:sz w:val="22"/>
          <w:szCs w:val="22"/>
          <w:lang w:val="en-US" w:eastAsia="en-US"/>
        </w:rPr>
      </w:pPr>
      <w:bookmarkStart w:name="_Toc491959681" w:id="3"/>
      <w:bookmarkStart w:name="_Toc44946018" w:id="4"/>
      <w:r w:rsidRPr="00CD3E09">
        <w:rPr>
          <w:rFonts w:asciiTheme="minorHAnsi" w:hAnsiTheme="minorHAnsi" w:cstheme="minorHAnsi"/>
          <w:sz w:val="22"/>
          <w:szCs w:val="22"/>
          <w:lang w:val="en-US" w:eastAsia="en-US"/>
        </w:rPr>
        <w:t xml:space="preserve">Legislation </w:t>
      </w:r>
      <w:r w:rsidRPr="00CD3E09" w:rsidR="002C64E8">
        <w:rPr>
          <w:rFonts w:asciiTheme="minorHAnsi" w:hAnsiTheme="minorHAnsi" w:cstheme="minorHAnsi"/>
          <w:sz w:val="22"/>
          <w:szCs w:val="22"/>
          <w:lang w:val="en-US" w:eastAsia="en-US"/>
        </w:rPr>
        <w:t>and guidance</w:t>
      </w:r>
      <w:bookmarkEnd w:id="3"/>
      <w:bookmarkEnd w:id="4"/>
    </w:p>
    <w:p w:rsidRPr="00CD3E09" w:rsidR="0037415A" w:rsidP="001C47DB" w:rsidRDefault="00304314" w14:paraId="6A27B3C5" w14:textId="77777777">
      <w:pPr>
        <w:spacing w:after="0"/>
        <w:rPr>
          <w:rFonts w:asciiTheme="minorHAnsi" w:hAnsiTheme="minorHAnsi" w:cstheme="minorHAnsi"/>
          <w:sz w:val="22"/>
          <w:szCs w:val="22"/>
        </w:rPr>
      </w:pPr>
      <w:r w:rsidRPr="00CD3E09">
        <w:rPr>
          <w:rFonts w:asciiTheme="minorHAnsi" w:hAnsiTheme="minorHAnsi" w:cstheme="minorHAnsi"/>
          <w:sz w:val="22"/>
          <w:szCs w:val="22"/>
        </w:rPr>
        <w:t xml:space="preserve">This policy is based on </w:t>
      </w:r>
      <w:r w:rsidRPr="00CD3E09" w:rsidR="005D6E66">
        <w:rPr>
          <w:rFonts w:asciiTheme="minorHAnsi" w:hAnsiTheme="minorHAnsi" w:cstheme="minorHAnsi"/>
          <w:sz w:val="22"/>
          <w:szCs w:val="22"/>
        </w:rPr>
        <w:t xml:space="preserve">the </w:t>
      </w:r>
      <w:hyperlink w:history="1" r:id="rId12">
        <w:r w:rsidRPr="00CD3E09" w:rsidR="0037415A">
          <w:rPr>
            <w:rStyle w:val="Hyperlink"/>
            <w:rFonts w:asciiTheme="minorHAnsi" w:hAnsiTheme="minorHAnsi" w:cstheme="minorHAnsi"/>
            <w:sz w:val="22"/>
            <w:szCs w:val="22"/>
          </w:rPr>
          <w:t>Statutory F</w:t>
        </w:r>
        <w:r w:rsidRPr="00CD3E09" w:rsidR="005D6E66">
          <w:rPr>
            <w:rStyle w:val="Hyperlink"/>
            <w:rFonts w:asciiTheme="minorHAnsi" w:hAnsiTheme="minorHAnsi" w:cstheme="minorHAnsi"/>
            <w:sz w:val="22"/>
            <w:szCs w:val="22"/>
          </w:rPr>
          <w:t>ramework for the Early Years Foundation Stage</w:t>
        </w:r>
      </w:hyperlink>
      <w:r w:rsidRPr="00CD3E09" w:rsidR="005D6E66">
        <w:rPr>
          <w:rFonts w:asciiTheme="minorHAnsi" w:hAnsiTheme="minorHAnsi" w:cstheme="minorHAnsi"/>
          <w:sz w:val="22"/>
          <w:szCs w:val="22"/>
        </w:rPr>
        <w:t xml:space="preserve">, </w:t>
      </w:r>
      <w:r w:rsidRPr="00CD3E09">
        <w:rPr>
          <w:rFonts w:asciiTheme="minorHAnsi" w:hAnsiTheme="minorHAnsi" w:cstheme="minorHAnsi"/>
          <w:sz w:val="22"/>
          <w:szCs w:val="22"/>
        </w:rPr>
        <w:t xml:space="preserve">advice from the Department for Education on </w:t>
      </w:r>
      <w:hyperlink w:history="1" r:id="rId13">
        <w:r w:rsidRPr="00CD3E09">
          <w:rPr>
            <w:rStyle w:val="Hyperlink"/>
            <w:rFonts w:asciiTheme="minorHAnsi" w:hAnsiTheme="minorHAnsi" w:cstheme="minorHAnsi"/>
            <w:sz w:val="22"/>
            <w:szCs w:val="22"/>
          </w:rPr>
          <w:t>first aid in schools</w:t>
        </w:r>
      </w:hyperlink>
      <w:r w:rsidRPr="00CD3E09">
        <w:rPr>
          <w:rFonts w:asciiTheme="minorHAnsi" w:hAnsiTheme="minorHAnsi" w:cstheme="minorHAnsi"/>
          <w:sz w:val="22"/>
          <w:szCs w:val="22"/>
        </w:rPr>
        <w:t xml:space="preserve"> and </w:t>
      </w:r>
      <w:hyperlink w:history="1" r:id="rId14">
        <w:r w:rsidRPr="00CD3E09">
          <w:rPr>
            <w:rStyle w:val="Hyperlink"/>
            <w:rFonts w:asciiTheme="minorHAnsi" w:hAnsiTheme="minorHAnsi" w:cstheme="minorHAnsi"/>
            <w:sz w:val="22"/>
            <w:szCs w:val="22"/>
          </w:rPr>
          <w:t>health and safety in schools</w:t>
        </w:r>
      </w:hyperlink>
      <w:r w:rsidRPr="00CD3E09" w:rsidR="009801E1">
        <w:rPr>
          <w:rFonts w:asciiTheme="minorHAnsi" w:hAnsiTheme="minorHAnsi" w:cstheme="minorHAnsi"/>
          <w:sz w:val="22"/>
          <w:szCs w:val="22"/>
        </w:rPr>
        <w:t xml:space="preserve">, </w:t>
      </w:r>
      <w:r w:rsidRPr="00CD3E09" w:rsidR="00110D20">
        <w:rPr>
          <w:rFonts w:asciiTheme="minorHAnsi" w:hAnsiTheme="minorHAnsi" w:cstheme="minorHAnsi"/>
          <w:sz w:val="22"/>
          <w:szCs w:val="22"/>
        </w:rPr>
        <w:t xml:space="preserve">and </w:t>
      </w:r>
      <w:r w:rsidRPr="00CD3E09" w:rsidR="006411B0">
        <w:rPr>
          <w:rFonts w:asciiTheme="minorHAnsi" w:hAnsiTheme="minorHAnsi" w:cstheme="minorHAnsi"/>
          <w:sz w:val="22"/>
          <w:szCs w:val="22"/>
        </w:rPr>
        <w:t>the following legislation:</w:t>
      </w:r>
    </w:p>
    <w:p w:rsidRPr="00CD3E09" w:rsidR="00304314" w:rsidP="00D60D18" w:rsidRDefault="00304314" w14:paraId="1028825B" w14:textId="77777777">
      <w:pPr>
        <w:numPr>
          <w:ilvl w:val="0"/>
          <w:numId w:val="2"/>
        </w:numPr>
        <w:ind w:left="567" w:hanging="283"/>
        <w:rPr>
          <w:rFonts w:eastAsia="Times New Roman" w:asciiTheme="minorHAnsi" w:hAnsiTheme="minorHAnsi" w:cstheme="minorHAnsi"/>
          <w:sz w:val="22"/>
          <w:szCs w:val="22"/>
          <w:lang w:val="en-GB"/>
        </w:rPr>
      </w:pPr>
      <w:hyperlink w:history="1" r:id="rId15">
        <w:r w:rsidRPr="00CD3E09">
          <w:rPr>
            <w:rStyle w:val="Hyperlink"/>
            <w:rFonts w:eastAsia="Times New Roman" w:asciiTheme="minorHAnsi" w:hAnsiTheme="minorHAnsi" w:cstheme="minorHAnsi"/>
            <w:sz w:val="22"/>
            <w:szCs w:val="22"/>
            <w:lang w:val="en-GB"/>
          </w:rPr>
          <w:t>The Health and Safety (First Aid) Regulations 1981</w:t>
        </w:r>
      </w:hyperlink>
      <w:r w:rsidRPr="00CD3E09">
        <w:rPr>
          <w:rFonts w:eastAsia="Times New Roman" w:asciiTheme="minorHAnsi" w:hAnsiTheme="minorHAnsi" w:cstheme="minorHAnsi"/>
          <w:sz w:val="22"/>
          <w:szCs w:val="22"/>
          <w:lang w:val="en-GB"/>
        </w:rPr>
        <w:t>, which state that employers must provide adequate and appropriate equipment and facilities</w:t>
      </w:r>
      <w:r w:rsidRPr="00CD3E09" w:rsidR="008B7BAF">
        <w:rPr>
          <w:rFonts w:eastAsia="Times New Roman" w:asciiTheme="minorHAnsi" w:hAnsiTheme="minorHAnsi" w:cstheme="minorHAnsi"/>
          <w:sz w:val="22"/>
          <w:szCs w:val="22"/>
          <w:lang w:val="en-GB"/>
        </w:rPr>
        <w:t xml:space="preserve"> to enable first aid to be administered to employees,</w:t>
      </w:r>
      <w:r w:rsidRPr="00CD3E09">
        <w:rPr>
          <w:rFonts w:eastAsia="Times New Roman" w:asciiTheme="minorHAnsi" w:hAnsiTheme="minorHAnsi" w:cstheme="minorHAnsi"/>
          <w:sz w:val="22"/>
          <w:szCs w:val="22"/>
          <w:lang w:val="en-GB"/>
        </w:rPr>
        <w:t xml:space="preserve"> and qualified first aid personnel</w:t>
      </w:r>
    </w:p>
    <w:p w:rsidRPr="00CD3E09" w:rsidR="00304314" w:rsidP="00D60D18" w:rsidRDefault="00304314" w14:paraId="7D1DA536" w14:textId="77777777">
      <w:pPr>
        <w:numPr>
          <w:ilvl w:val="0"/>
          <w:numId w:val="2"/>
        </w:numPr>
        <w:ind w:left="567" w:hanging="283"/>
        <w:rPr>
          <w:rFonts w:eastAsia="Times New Roman" w:asciiTheme="minorHAnsi" w:hAnsiTheme="minorHAnsi" w:cstheme="minorHAnsi"/>
          <w:sz w:val="22"/>
          <w:szCs w:val="22"/>
          <w:lang w:val="en-GB"/>
        </w:rPr>
      </w:pPr>
      <w:hyperlink w:history="1" r:id="rId16">
        <w:r w:rsidRPr="00CD3E09">
          <w:rPr>
            <w:rStyle w:val="Hyperlink"/>
            <w:rFonts w:eastAsia="Times New Roman" w:asciiTheme="minorHAnsi" w:hAnsiTheme="minorHAnsi" w:cstheme="minorHAnsi"/>
            <w:sz w:val="22"/>
            <w:szCs w:val="22"/>
            <w:lang w:val="en-GB"/>
          </w:rPr>
          <w:t>The Management of Health and Safety at Work Regulations 1992</w:t>
        </w:r>
      </w:hyperlink>
      <w:r w:rsidRPr="00CD3E09">
        <w:rPr>
          <w:rFonts w:eastAsia="Times New Roman" w:asciiTheme="minorHAnsi" w:hAnsiTheme="minorHAnsi" w:cstheme="minorHAnsi"/>
          <w:sz w:val="22"/>
          <w:szCs w:val="22"/>
          <w:lang w:val="en-GB"/>
        </w:rPr>
        <w:t>, which require employers to make an assessment of the risks to the health and safety of their employees</w:t>
      </w:r>
    </w:p>
    <w:p w:rsidRPr="00CD3E09" w:rsidR="00A91A70" w:rsidP="00D60D18" w:rsidRDefault="00304314" w14:paraId="755805BF" w14:textId="77777777">
      <w:pPr>
        <w:numPr>
          <w:ilvl w:val="0"/>
          <w:numId w:val="2"/>
        </w:numPr>
        <w:ind w:left="567" w:hanging="283"/>
        <w:rPr>
          <w:rFonts w:eastAsia="Times New Roman" w:asciiTheme="minorHAnsi" w:hAnsiTheme="minorHAnsi" w:cstheme="minorHAnsi"/>
          <w:sz w:val="22"/>
          <w:szCs w:val="22"/>
          <w:lang w:val="en-GB"/>
        </w:rPr>
      </w:pPr>
      <w:hyperlink w:history="1" r:id="rId17">
        <w:r w:rsidRPr="00CD3E09">
          <w:rPr>
            <w:rFonts w:eastAsia="Times New Roman" w:asciiTheme="minorHAnsi" w:hAnsiTheme="minorHAnsi" w:cstheme="minorHAnsi"/>
            <w:color w:val="0092CF"/>
            <w:sz w:val="22"/>
            <w:szCs w:val="22"/>
            <w:u w:val="single"/>
            <w:lang w:val="en-GB"/>
          </w:rPr>
          <w:t>The Management of Health and Safety at Work Regulations 1999</w:t>
        </w:r>
      </w:hyperlink>
      <w:r w:rsidRPr="00CD3E09">
        <w:rPr>
          <w:rFonts w:eastAsia="Times New Roman" w:asciiTheme="minorHAnsi" w:hAnsiTheme="minorHAnsi" w:cstheme="minorHAnsi"/>
          <w:sz w:val="22"/>
          <w:szCs w:val="22"/>
          <w:lang w:val="en-GB"/>
        </w:rPr>
        <w:t>, which require</w:t>
      </w:r>
      <w:r w:rsidRPr="00CD3E09" w:rsidR="00177E40">
        <w:rPr>
          <w:rFonts w:eastAsia="Times New Roman" w:asciiTheme="minorHAnsi" w:hAnsiTheme="minorHAnsi" w:cstheme="minorHAnsi"/>
          <w:sz w:val="22"/>
          <w:szCs w:val="22"/>
          <w:lang w:val="en-GB"/>
        </w:rPr>
        <w:t xml:space="preserve"> </w:t>
      </w:r>
      <w:r w:rsidRPr="00CD3E09">
        <w:rPr>
          <w:rFonts w:eastAsia="Times New Roman" w:asciiTheme="minorHAnsi" w:hAnsiTheme="minorHAnsi" w:cstheme="minorHAnsi"/>
          <w:sz w:val="22"/>
          <w:szCs w:val="22"/>
          <w:lang w:val="en-GB"/>
        </w:rPr>
        <w:t>employers</w:t>
      </w:r>
      <w:r w:rsidRPr="00CD3E09" w:rsidR="00177E40">
        <w:rPr>
          <w:rFonts w:eastAsia="Times New Roman" w:asciiTheme="minorHAnsi" w:hAnsiTheme="minorHAnsi" w:cstheme="minorHAnsi"/>
          <w:sz w:val="22"/>
          <w:szCs w:val="22"/>
          <w:lang w:val="en-GB"/>
        </w:rPr>
        <w:t xml:space="preserve"> </w:t>
      </w:r>
      <w:r w:rsidRPr="00CD3E09">
        <w:rPr>
          <w:rFonts w:eastAsia="Times New Roman" w:asciiTheme="minorHAnsi" w:hAnsiTheme="minorHAnsi" w:cstheme="minorHAnsi"/>
          <w:sz w:val="22"/>
          <w:szCs w:val="22"/>
          <w:lang w:val="en-GB"/>
        </w:rPr>
        <w:t>to</w:t>
      </w:r>
      <w:r w:rsidRPr="00CD3E09" w:rsidR="00177E40">
        <w:rPr>
          <w:rFonts w:eastAsia="Times New Roman" w:asciiTheme="minorHAnsi" w:hAnsiTheme="minorHAnsi" w:cstheme="minorHAnsi"/>
          <w:sz w:val="22"/>
          <w:szCs w:val="22"/>
          <w:lang w:val="en-GB"/>
        </w:rPr>
        <w:t xml:space="preserve"> </w:t>
      </w:r>
      <w:r w:rsidRPr="00CD3E09">
        <w:rPr>
          <w:rFonts w:eastAsia="Times New Roman" w:asciiTheme="minorHAnsi" w:hAnsiTheme="minorHAnsi" w:cstheme="minorHAnsi"/>
          <w:sz w:val="22"/>
          <w:szCs w:val="22"/>
          <w:lang w:val="en-GB"/>
        </w:rPr>
        <w:t>carry out risk assessments,</w:t>
      </w:r>
      <w:r w:rsidRPr="00CD3E09" w:rsidR="00177E40">
        <w:rPr>
          <w:rFonts w:eastAsia="Times New Roman" w:asciiTheme="minorHAnsi" w:hAnsiTheme="minorHAnsi" w:cstheme="minorHAnsi"/>
          <w:sz w:val="22"/>
          <w:szCs w:val="22"/>
          <w:lang w:val="en-GB"/>
        </w:rPr>
        <w:t xml:space="preserve"> make arrangements to implement </w:t>
      </w:r>
      <w:r w:rsidRPr="00CD3E09">
        <w:rPr>
          <w:rFonts w:eastAsia="Times New Roman" w:asciiTheme="minorHAnsi" w:hAnsiTheme="minorHAnsi" w:cstheme="minorHAnsi"/>
          <w:sz w:val="22"/>
          <w:szCs w:val="22"/>
          <w:lang w:val="en-GB"/>
        </w:rPr>
        <w:t>necessary</w:t>
      </w:r>
      <w:r w:rsidRPr="00CD3E09" w:rsidR="00177E40">
        <w:rPr>
          <w:rFonts w:eastAsia="Times New Roman" w:asciiTheme="minorHAnsi" w:hAnsiTheme="minorHAnsi" w:cstheme="minorHAnsi"/>
          <w:sz w:val="22"/>
          <w:szCs w:val="22"/>
          <w:lang w:val="en-GB"/>
        </w:rPr>
        <w:t xml:space="preserve"> measures, </w:t>
      </w:r>
      <w:r w:rsidRPr="00CD3E09">
        <w:rPr>
          <w:rFonts w:eastAsia="Times New Roman" w:asciiTheme="minorHAnsi" w:hAnsiTheme="minorHAnsi" w:cstheme="minorHAnsi"/>
          <w:sz w:val="22"/>
          <w:szCs w:val="22"/>
          <w:lang w:val="en-GB"/>
        </w:rPr>
        <w:t>and</w:t>
      </w:r>
      <w:r w:rsidRPr="00CD3E09" w:rsidR="00177E40">
        <w:rPr>
          <w:rFonts w:eastAsia="Times New Roman" w:asciiTheme="minorHAnsi" w:hAnsiTheme="minorHAnsi" w:cstheme="minorHAnsi"/>
          <w:sz w:val="22"/>
          <w:szCs w:val="22"/>
          <w:lang w:val="en-GB"/>
        </w:rPr>
        <w:t xml:space="preserve"> </w:t>
      </w:r>
      <w:r w:rsidRPr="00CD3E09">
        <w:rPr>
          <w:rFonts w:eastAsia="Times New Roman" w:asciiTheme="minorHAnsi" w:hAnsiTheme="minorHAnsi" w:cstheme="minorHAnsi"/>
          <w:sz w:val="22"/>
          <w:szCs w:val="22"/>
          <w:lang w:val="en-GB"/>
        </w:rPr>
        <w:t>arrange</w:t>
      </w:r>
      <w:r w:rsidRPr="00CD3E09" w:rsidR="00177E40">
        <w:rPr>
          <w:rFonts w:eastAsia="Times New Roman" w:asciiTheme="minorHAnsi" w:hAnsiTheme="minorHAnsi" w:cstheme="minorHAnsi"/>
          <w:sz w:val="22"/>
          <w:szCs w:val="22"/>
          <w:lang w:val="en-GB"/>
        </w:rPr>
        <w:t xml:space="preserve"> </w:t>
      </w:r>
      <w:r w:rsidRPr="00CD3E09">
        <w:rPr>
          <w:rFonts w:eastAsia="Times New Roman" w:asciiTheme="minorHAnsi" w:hAnsiTheme="minorHAnsi" w:cstheme="minorHAnsi"/>
          <w:sz w:val="22"/>
          <w:szCs w:val="22"/>
          <w:lang w:val="en-GB"/>
        </w:rPr>
        <w:t>for</w:t>
      </w:r>
      <w:r w:rsidRPr="00CD3E09" w:rsidR="00177E40">
        <w:rPr>
          <w:rFonts w:eastAsia="Times New Roman" w:asciiTheme="minorHAnsi" w:hAnsiTheme="minorHAnsi" w:cstheme="minorHAnsi"/>
          <w:sz w:val="22"/>
          <w:szCs w:val="22"/>
          <w:lang w:val="en-GB"/>
        </w:rPr>
        <w:t xml:space="preserve"> </w:t>
      </w:r>
      <w:r w:rsidRPr="00CD3E09">
        <w:rPr>
          <w:rFonts w:eastAsia="Times New Roman" w:asciiTheme="minorHAnsi" w:hAnsiTheme="minorHAnsi" w:cstheme="minorHAnsi"/>
          <w:sz w:val="22"/>
          <w:szCs w:val="22"/>
          <w:lang w:val="en-GB"/>
        </w:rPr>
        <w:t>appropriate information and training</w:t>
      </w:r>
    </w:p>
    <w:p w:rsidRPr="00CD3E09" w:rsidR="00304314" w:rsidP="00D60D18" w:rsidRDefault="00304314" w14:paraId="4CE1576A" w14:textId="77777777">
      <w:pPr>
        <w:numPr>
          <w:ilvl w:val="0"/>
          <w:numId w:val="2"/>
        </w:numPr>
        <w:ind w:left="567" w:hanging="283"/>
        <w:rPr>
          <w:rFonts w:eastAsia="Times New Roman" w:asciiTheme="minorHAnsi" w:hAnsiTheme="minorHAnsi" w:cstheme="minorHAnsi"/>
          <w:sz w:val="22"/>
          <w:szCs w:val="22"/>
          <w:lang w:val="en-GB"/>
        </w:rPr>
      </w:pPr>
      <w:hyperlink w:history="1" r:id="rId18">
        <w:r w:rsidRPr="00CD3E09">
          <w:rPr>
            <w:rStyle w:val="Hyperlink"/>
            <w:rFonts w:asciiTheme="minorHAnsi" w:hAnsiTheme="minorHAnsi" w:cstheme="minorHAnsi"/>
            <w:sz w:val="22"/>
            <w:szCs w:val="22"/>
          </w:rPr>
          <w:t>The Reporting of Injuries, Diseases and Dangerous Occurrences Regulations</w:t>
        </w:r>
        <w:r w:rsidRPr="00CD3E09" w:rsidR="001A60B0">
          <w:rPr>
            <w:rStyle w:val="Hyperlink"/>
            <w:rFonts w:asciiTheme="minorHAnsi" w:hAnsiTheme="minorHAnsi" w:cstheme="minorHAnsi"/>
            <w:sz w:val="22"/>
            <w:szCs w:val="22"/>
          </w:rPr>
          <w:t xml:space="preserve"> (RIDDOR)</w:t>
        </w:r>
        <w:r w:rsidRPr="00CD3E09">
          <w:rPr>
            <w:rStyle w:val="Hyperlink"/>
            <w:rFonts w:asciiTheme="minorHAnsi" w:hAnsiTheme="minorHAnsi" w:cstheme="minorHAnsi"/>
            <w:sz w:val="22"/>
            <w:szCs w:val="22"/>
          </w:rPr>
          <w:t xml:space="preserve"> </w:t>
        </w:r>
        <w:r w:rsidRPr="00CD3E09" w:rsidR="00D877E5">
          <w:rPr>
            <w:rStyle w:val="Hyperlink"/>
            <w:rFonts w:asciiTheme="minorHAnsi" w:hAnsiTheme="minorHAnsi" w:cstheme="minorHAnsi"/>
            <w:sz w:val="22"/>
            <w:szCs w:val="22"/>
          </w:rPr>
          <w:t>2013</w:t>
        </w:r>
      </w:hyperlink>
      <w:r w:rsidRPr="00CD3E09" w:rsidR="00A76F76">
        <w:rPr>
          <w:rFonts w:asciiTheme="minorHAnsi" w:hAnsiTheme="minorHAnsi" w:cstheme="minorHAnsi"/>
          <w:sz w:val="22"/>
          <w:szCs w:val="22"/>
        </w:rPr>
        <w:t>, which state</w:t>
      </w:r>
      <w:r w:rsidRPr="00CD3E09">
        <w:rPr>
          <w:rFonts w:asciiTheme="minorHAnsi" w:hAnsiTheme="minorHAnsi" w:cstheme="minorHAnsi"/>
          <w:sz w:val="22"/>
          <w:szCs w:val="22"/>
        </w:rPr>
        <w:t xml:space="preserve"> that some accidents must be reported to the Health and Safety Executive</w:t>
      </w:r>
      <w:r w:rsidRPr="00CD3E09" w:rsidR="00AF14F3">
        <w:rPr>
          <w:rFonts w:asciiTheme="minorHAnsi" w:hAnsiTheme="minorHAnsi" w:cstheme="minorHAnsi"/>
          <w:sz w:val="22"/>
          <w:szCs w:val="22"/>
        </w:rPr>
        <w:t xml:space="preserve"> (HSE)</w:t>
      </w:r>
      <w:r w:rsidRPr="00CD3E09" w:rsidR="00F914BA">
        <w:rPr>
          <w:rFonts w:asciiTheme="minorHAnsi" w:hAnsiTheme="minorHAnsi" w:cstheme="minorHAnsi"/>
          <w:sz w:val="22"/>
          <w:szCs w:val="22"/>
        </w:rPr>
        <w:t>,</w:t>
      </w:r>
      <w:r w:rsidRPr="00CD3E09" w:rsidR="0014690D">
        <w:rPr>
          <w:rFonts w:asciiTheme="minorHAnsi" w:hAnsiTheme="minorHAnsi" w:cstheme="minorHAnsi"/>
          <w:sz w:val="22"/>
          <w:szCs w:val="22"/>
        </w:rPr>
        <w:t xml:space="preserve"> </w:t>
      </w:r>
      <w:r w:rsidRPr="00CD3E09" w:rsidR="00F914BA">
        <w:rPr>
          <w:rFonts w:asciiTheme="minorHAnsi" w:hAnsiTheme="minorHAnsi" w:cstheme="minorHAnsi"/>
          <w:sz w:val="22"/>
          <w:szCs w:val="22"/>
        </w:rPr>
        <w:t xml:space="preserve"> and set out the time</w:t>
      </w:r>
      <w:r w:rsidRPr="00CD3E09" w:rsidR="0014690D">
        <w:rPr>
          <w:rFonts w:asciiTheme="minorHAnsi" w:hAnsiTheme="minorHAnsi" w:cstheme="minorHAnsi"/>
          <w:sz w:val="22"/>
          <w:szCs w:val="22"/>
        </w:rPr>
        <w:t>frame for this</w:t>
      </w:r>
      <w:r w:rsidRPr="00CD3E09" w:rsidR="00F914BA">
        <w:rPr>
          <w:rFonts w:asciiTheme="minorHAnsi" w:hAnsiTheme="minorHAnsi" w:cstheme="minorHAnsi"/>
          <w:sz w:val="22"/>
          <w:szCs w:val="22"/>
        </w:rPr>
        <w:t xml:space="preserve"> and how long records of such accidents must be kept</w:t>
      </w:r>
    </w:p>
    <w:p w:rsidRPr="00CD3E09" w:rsidR="002C64E8" w:rsidP="00D60D18" w:rsidRDefault="00BC64EF" w14:paraId="7BE34E0D" w14:textId="77777777">
      <w:pPr>
        <w:numPr>
          <w:ilvl w:val="0"/>
          <w:numId w:val="2"/>
        </w:numPr>
        <w:ind w:left="567" w:hanging="283"/>
        <w:rPr>
          <w:rFonts w:eastAsia="Times New Roman" w:asciiTheme="minorHAnsi" w:hAnsiTheme="minorHAnsi" w:cstheme="minorHAnsi"/>
          <w:sz w:val="22"/>
          <w:szCs w:val="22"/>
          <w:lang w:val="en-GB"/>
        </w:rPr>
      </w:pPr>
      <w:hyperlink w:history="1" r:id="rId19">
        <w:r w:rsidRPr="00CD3E09">
          <w:rPr>
            <w:rStyle w:val="Hyperlink"/>
            <w:rFonts w:eastAsia="Times New Roman" w:asciiTheme="minorHAnsi" w:hAnsiTheme="minorHAnsi" w:cstheme="minorHAnsi"/>
            <w:sz w:val="22"/>
            <w:szCs w:val="22"/>
            <w:lang w:val="en-GB"/>
          </w:rPr>
          <w:t>Social Security (Claims and Payments) Regulations 1979</w:t>
        </w:r>
      </w:hyperlink>
      <w:r w:rsidRPr="00CD3E09">
        <w:rPr>
          <w:rFonts w:eastAsia="Times New Roman" w:asciiTheme="minorHAnsi" w:hAnsiTheme="minorHAnsi" w:cstheme="minorHAnsi"/>
          <w:sz w:val="22"/>
          <w:szCs w:val="22"/>
          <w:lang w:val="en-GB"/>
        </w:rPr>
        <w:t>, which set out rules on the retention of accident records</w:t>
      </w:r>
    </w:p>
    <w:p w:rsidRPr="00CD3E09" w:rsidR="00ED268F" w:rsidP="00D60D18" w:rsidRDefault="00304314" w14:paraId="5A36530A" w14:textId="77777777">
      <w:pPr>
        <w:numPr>
          <w:ilvl w:val="0"/>
          <w:numId w:val="2"/>
        </w:numPr>
        <w:ind w:left="567" w:hanging="283"/>
        <w:rPr>
          <w:rFonts w:eastAsia="Times New Roman" w:asciiTheme="minorHAnsi" w:hAnsiTheme="minorHAnsi" w:cstheme="minorHAnsi"/>
          <w:sz w:val="22"/>
          <w:szCs w:val="22"/>
          <w:lang w:val="en-GB"/>
        </w:rPr>
      </w:pPr>
      <w:hyperlink w:history="1" r:id="rId20">
        <w:r w:rsidRPr="00CD3E09">
          <w:rPr>
            <w:rStyle w:val="Hyperlink"/>
            <w:rFonts w:eastAsia="Times New Roman" w:asciiTheme="minorHAnsi" w:hAnsiTheme="minorHAnsi" w:cstheme="minorHAnsi"/>
            <w:sz w:val="22"/>
            <w:szCs w:val="22"/>
            <w:lang w:val="en-GB"/>
          </w:rPr>
          <w:t>The School Premises (England) Regulations 2012</w:t>
        </w:r>
      </w:hyperlink>
      <w:r w:rsidRPr="00CD3E09">
        <w:rPr>
          <w:rFonts w:eastAsia="Times New Roman" w:asciiTheme="minorHAnsi" w:hAnsiTheme="minorHAnsi" w:cstheme="minorHAnsi"/>
          <w:sz w:val="22"/>
          <w:szCs w:val="22"/>
          <w:lang w:val="en-GB"/>
        </w:rPr>
        <w:t>, which require that suitable space is provided to cater for the medical</w:t>
      </w:r>
      <w:r w:rsidRPr="00CD3E09" w:rsidR="00A76F76">
        <w:rPr>
          <w:rFonts w:eastAsia="Times New Roman" w:asciiTheme="minorHAnsi" w:hAnsiTheme="minorHAnsi" w:cstheme="minorHAnsi"/>
          <w:sz w:val="22"/>
          <w:szCs w:val="22"/>
          <w:lang w:val="en-GB"/>
        </w:rPr>
        <w:t xml:space="preserve"> and therapy</w:t>
      </w:r>
      <w:r w:rsidRPr="00CD3E09">
        <w:rPr>
          <w:rFonts w:eastAsia="Times New Roman" w:asciiTheme="minorHAnsi" w:hAnsiTheme="minorHAnsi" w:cstheme="minorHAnsi"/>
          <w:sz w:val="22"/>
          <w:szCs w:val="22"/>
          <w:lang w:val="en-GB"/>
        </w:rPr>
        <w:t xml:space="preserve"> needs of pupils</w:t>
      </w:r>
    </w:p>
    <w:p w:rsidRPr="00CD3E09" w:rsidR="001C47DB" w:rsidP="00D60D18" w:rsidRDefault="00304314" w14:paraId="711C8C75" w14:textId="77777777">
      <w:pPr>
        <w:pStyle w:val="Heading1"/>
        <w:numPr>
          <w:ilvl w:val="0"/>
          <w:numId w:val="3"/>
        </w:numPr>
        <w:ind w:left="0" w:firstLine="0"/>
        <w:rPr>
          <w:rFonts w:asciiTheme="minorHAnsi" w:hAnsiTheme="minorHAnsi" w:cstheme="minorHAnsi"/>
          <w:sz w:val="22"/>
          <w:szCs w:val="22"/>
          <w:lang w:val="en-US" w:eastAsia="en-US"/>
        </w:rPr>
      </w:pPr>
      <w:bookmarkStart w:name="_Toc491959682" w:id="5"/>
      <w:bookmarkStart w:name="_Toc44946019" w:id="6"/>
      <w:r w:rsidRPr="00CD3E09">
        <w:rPr>
          <w:rFonts w:asciiTheme="minorHAnsi" w:hAnsiTheme="minorHAnsi" w:cstheme="minorHAnsi"/>
          <w:sz w:val="22"/>
          <w:szCs w:val="22"/>
          <w:lang w:val="en-US" w:eastAsia="en-US"/>
        </w:rPr>
        <w:lastRenderedPageBreak/>
        <w:t>Roles and responsibilities</w:t>
      </w:r>
      <w:bookmarkEnd w:id="5"/>
      <w:bookmarkEnd w:id="6"/>
    </w:p>
    <w:p w:rsidRPr="00CD3E09" w:rsidR="009B34B6" w:rsidP="009B34B6" w:rsidRDefault="00B22F04" w14:paraId="6F455EEF" w14:textId="77777777">
      <w:pPr>
        <w:tabs>
          <w:tab w:val="left" w:pos="1515"/>
        </w:tabs>
        <w:spacing w:after="0"/>
        <w:rPr>
          <w:rFonts w:asciiTheme="minorHAnsi" w:hAnsiTheme="minorHAnsi" w:cstheme="minorHAnsi"/>
          <w:b/>
          <w:sz w:val="22"/>
          <w:szCs w:val="22"/>
        </w:rPr>
      </w:pPr>
      <w:r w:rsidRPr="00CD3E09">
        <w:rPr>
          <w:rFonts w:asciiTheme="minorHAnsi" w:hAnsiTheme="minorHAnsi" w:cstheme="minorHAnsi"/>
          <w:b/>
          <w:sz w:val="22"/>
          <w:szCs w:val="22"/>
        </w:rPr>
        <w:t xml:space="preserve">3.1 </w:t>
      </w:r>
      <w:r w:rsidRPr="00CD3E09" w:rsidR="009B34B6">
        <w:rPr>
          <w:rFonts w:asciiTheme="minorHAnsi" w:hAnsiTheme="minorHAnsi" w:cstheme="minorHAnsi"/>
          <w:b/>
          <w:sz w:val="22"/>
          <w:szCs w:val="22"/>
        </w:rPr>
        <w:t>Appointed person</w:t>
      </w:r>
      <w:r w:rsidRPr="00CD3E09" w:rsidR="0034199C">
        <w:rPr>
          <w:rFonts w:asciiTheme="minorHAnsi" w:hAnsiTheme="minorHAnsi" w:cstheme="minorHAnsi"/>
          <w:b/>
          <w:sz w:val="22"/>
          <w:szCs w:val="22"/>
        </w:rPr>
        <w:t>(s)</w:t>
      </w:r>
      <w:r w:rsidRPr="00CD3E09" w:rsidR="00014B0A">
        <w:rPr>
          <w:rFonts w:asciiTheme="minorHAnsi" w:hAnsiTheme="minorHAnsi" w:cstheme="minorHAnsi"/>
          <w:b/>
          <w:sz w:val="22"/>
          <w:szCs w:val="22"/>
        </w:rPr>
        <w:t xml:space="preserve"> and first aiders</w:t>
      </w:r>
    </w:p>
    <w:p w:rsidRPr="00CD3E09" w:rsidR="009B34B6" w:rsidP="2771B162" w:rsidRDefault="009B34B6" w14:paraId="5357EF88" w14:textId="77777777" w14:noSpellErr="1">
      <w:pPr>
        <w:rPr>
          <w:rFonts w:ascii="Calibri" w:hAnsi="Calibri" w:cs="Calibri" w:asciiTheme="minorAscii" w:hAnsiTheme="minorAscii" w:cstheme="minorAscii"/>
          <w:sz w:val="22"/>
          <w:szCs w:val="22"/>
        </w:rPr>
      </w:pPr>
      <w:r w:rsidRPr="2771B162" w:rsidR="6894FB58">
        <w:rPr>
          <w:rFonts w:ascii="Calibri" w:hAnsi="Calibri" w:cs="Calibri" w:asciiTheme="minorAscii" w:hAnsiTheme="minorAscii" w:cstheme="minorAscii"/>
          <w:sz w:val="22"/>
          <w:szCs w:val="22"/>
        </w:rPr>
        <w:t>The school’s appointed</w:t>
      </w:r>
      <w:r w:rsidRPr="2771B162" w:rsidR="5BC3605D">
        <w:rPr>
          <w:rFonts w:ascii="Calibri" w:hAnsi="Calibri" w:cs="Calibri" w:asciiTheme="minorAscii" w:hAnsiTheme="minorAscii" w:cstheme="minorAscii"/>
          <w:sz w:val="22"/>
          <w:szCs w:val="22"/>
        </w:rPr>
        <w:t xml:space="preserve"> </w:t>
      </w:r>
      <w:r w:rsidRPr="2771B162" w:rsidR="6637BB10">
        <w:rPr>
          <w:rFonts w:ascii="Calibri" w:hAnsi="Calibri" w:cs="Calibri" w:asciiTheme="minorAscii" w:hAnsiTheme="minorAscii" w:cstheme="minorAscii"/>
          <w:sz w:val="22"/>
          <w:szCs w:val="22"/>
        </w:rPr>
        <w:t>lead first aider</w:t>
      </w:r>
      <w:r w:rsidRPr="2771B162" w:rsidR="5BC3605D">
        <w:rPr>
          <w:rFonts w:ascii="Calibri" w:hAnsi="Calibri" w:cs="Calibri" w:asciiTheme="minorAscii" w:hAnsiTheme="minorAscii" w:cstheme="minorAscii"/>
          <w:sz w:val="22"/>
          <w:szCs w:val="22"/>
        </w:rPr>
        <w:t xml:space="preserve"> is</w:t>
      </w:r>
      <w:commentRangeStart w:id="2083064705"/>
      <w:r w:rsidRPr="2771B162" w:rsidR="5BC3605D">
        <w:rPr>
          <w:rFonts w:ascii="Calibri" w:hAnsi="Calibri" w:cs="Calibri" w:asciiTheme="minorAscii" w:hAnsiTheme="minorAscii" w:cstheme="minorAscii"/>
          <w:sz w:val="22"/>
          <w:szCs w:val="22"/>
        </w:rPr>
        <w:t xml:space="preserve"> </w:t>
      </w:r>
      <w:r w:rsidRPr="2771B162" w:rsidR="5BC3605D">
        <w:rPr>
          <w:rFonts w:ascii="Calibri" w:hAnsi="Calibri" w:cs="Calibri" w:asciiTheme="minorAscii" w:hAnsiTheme="minorAscii" w:cstheme="minorAscii"/>
          <w:sz w:val="22"/>
          <w:szCs w:val="22"/>
          <w:highlight w:val="yellow"/>
        </w:rPr>
        <w:t>Carol Breden</w:t>
      </w:r>
      <w:commentRangeEnd w:id="2083064705"/>
      <w:r>
        <w:rPr>
          <w:rStyle w:val="CommentReference"/>
        </w:rPr>
        <w:commentReference w:id="2083064705"/>
      </w:r>
      <w:r w:rsidRPr="2771B162" w:rsidR="6637BB10">
        <w:rPr>
          <w:rFonts w:ascii="Calibri" w:hAnsi="Calibri" w:cs="Calibri" w:asciiTheme="minorAscii" w:hAnsiTheme="minorAscii" w:cstheme="minorAscii"/>
          <w:sz w:val="22"/>
          <w:szCs w:val="22"/>
        </w:rPr>
        <w:t>, although most staff are first aid trained</w:t>
      </w:r>
      <w:r w:rsidRPr="2771B162" w:rsidR="6894FB58">
        <w:rPr>
          <w:rFonts w:ascii="Calibri" w:hAnsi="Calibri" w:cs="Calibri" w:asciiTheme="minorAscii" w:hAnsiTheme="minorAscii" w:cstheme="minorAscii"/>
          <w:sz w:val="22"/>
          <w:szCs w:val="22"/>
        </w:rPr>
        <w:t xml:space="preserve">. They </w:t>
      </w:r>
      <w:r w:rsidRPr="2771B162" w:rsidR="6894FB58">
        <w:rPr>
          <w:rFonts w:ascii="Calibri" w:hAnsi="Calibri" w:cs="Calibri" w:asciiTheme="minorAscii" w:hAnsiTheme="minorAscii" w:cstheme="minorAscii"/>
          <w:sz w:val="22"/>
          <w:szCs w:val="22"/>
        </w:rPr>
        <w:t>are responsible for</w:t>
      </w:r>
      <w:r w:rsidRPr="2771B162" w:rsidR="6894FB58">
        <w:rPr>
          <w:rFonts w:ascii="Calibri" w:hAnsi="Calibri" w:cs="Calibri" w:asciiTheme="minorAscii" w:hAnsiTheme="minorAscii" w:cstheme="minorAscii"/>
          <w:sz w:val="22"/>
          <w:szCs w:val="22"/>
        </w:rPr>
        <w:t>:</w:t>
      </w:r>
    </w:p>
    <w:p w:rsidRPr="00CD3E09" w:rsidR="009B34B6" w:rsidP="00D60D18" w:rsidRDefault="009B34B6" w14:paraId="6F8D2638" w14:textId="77777777">
      <w:pPr>
        <w:numPr>
          <w:ilvl w:val="0"/>
          <w:numId w:val="4"/>
        </w:numPr>
        <w:rPr>
          <w:rFonts w:asciiTheme="minorHAnsi" w:hAnsiTheme="minorHAnsi" w:cstheme="minorHAnsi"/>
          <w:sz w:val="22"/>
          <w:szCs w:val="22"/>
        </w:rPr>
      </w:pPr>
      <w:r w:rsidRPr="00CD3E09">
        <w:rPr>
          <w:rFonts w:asciiTheme="minorHAnsi" w:hAnsiTheme="minorHAnsi" w:cstheme="minorHAnsi"/>
          <w:sz w:val="22"/>
          <w:szCs w:val="22"/>
        </w:rPr>
        <w:t>Taking charge when someone is injured or becomes ill</w:t>
      </w:r>
    </w:p>
    <w:p w:rsidRPr="00CD3E09" w:rsidR="009B34B6" w:rsidP="2771B162" w:rsidRDefault="009B34B6" w14:paraId="15002F2D" w14:textId="77777777" w14:noSpellErr="1">
      <w:pPr>
        <w:numPr>
          <w:ilvl w:val="0"/>
          <w:numId w:val="4"/>
        </w:numPr>
        <w:rPr>
          <w:rFonts w:ascii="Calibri" w:hAnsi="Calibri" w:cs="Calibri" w:asciiTheme="minorAscii" w:hAnsiTheme="minorAscii" w:cstheme="minorAscii"/>
          <w:sz w:val="22"/>
          <w:szCs w:val="22"/>
        </w:rPr>
      </w:pPr>
      <w:r w:rsidRPr="2771B162" w:rsidR="6894FB58">
        <w:rPr>
          <w:rFonts w:ascii="Calibri" w:hAnsi="Calibri" w:cs="Calibri" w:asciiTheme="minorAscii" w:hAnsiTheme="minorAscii" w:cstheme="minorAscii"/>
          <w:sz w:val="22"/>
          <w:szCs w:val="22"/>
        </w:rPr>
        <w:t>Ensuring there is an adequate supply of medical materials in first aid kits, and replenishing the contents of these kits</w:t>
      </w:r>
      <w:r w:rsidRPr="2771B162" w:rsidR="6637BB10">
        <w:rPr>
          <w:rFonts w:ascii="Calibri" w:hAnsi="Calibri" w:cs="Calibri" w:asciiTheme="minorAscii" w:hAnsiTheme="minorAscii" w:cstheme="minorAscii"/>
          <w:sz w:val="22"/>
          <w:szCs w:val="22"/>
        </w:rPr>
        <w:t xml:space="preserve"> (lead first aider)</w:t>
      </w:r>
    </w:p>
    <w:p w:rsidRPr="00CD3E09" w:rsidR="009B34B6" w:rsidP="00D60D18" w:rsidRDefault="009B34B6" w14:paraId="431E9C80" w14:textId="77777777">
      <w:pPr>
        <w:numPr>
          <w:ilvl w:val="0"/>
          <w:numId w:val="4"/>
        </w:numPr>
        <w:rPr>
          <w:rFonts w:asciiTheme="minorHAnsi" w:hAnsiTheme="minorHAnsi" w:cstheme="minorHAnsi"/>
          <w:sz w:val="22"/>
          <w:szCs w:val="22"/>
        </w:rPr>
      </w:pPr>
      <w:r w:rsidRPr="00CD3E09">
        <w:rPr>
          <w:rFonts w:asciiTheme="minorHAnsi" w:hAnsiTheme="minorHAnsi" w:cstheme="minorHAnsi"/>
          <w:sz w:val="22"/>
          <w:szCs w:val="22"/>
        </w:rPr>
        <w:t>Ensuring that an ambulance or other professional medical help is summoned when appropriate</w:t>
      </w:r>
    </w:p>
    <w:p w:rsidRPr="00CD3E09" w:rsidR="006411B0" w:rsidP="00ED268F" w:rsidRDefault="00304314" w14:paraId="0866BB76" w14:textId="77777777">
      <w:pPr>
        <w:rPr>
          <w:rFonts w:asciiTheme="minorHAnsi" w:hAnsiTheme="minorHAnsi" w:cstheme="minorHAnsi"/>
          <w:sz w:val="22"/>
          <w:szCs w:val="22"/>
        </w:rPr>
      </w:pPr>
      <w:r w:rsidRPr="00CD3E09">
        <w:rPr>
          <w:rFonts w:asciiTheme="minorHAnsi" w:hAnsiTheme="minorHAnsi" w:cstheme="minorHAnsi"/>
          <w:sz w:val="22"/>
          <w:szCs w:val="22"/>
        </w:rPr>
        <w:t>Fi</w:t>
      </w:r>
      <w:r w:rsidRPr="00CD3E09" w:rsidR="006411B0">
        <w:rPr>
          <w:rFonts w:asciiTheme="minorHAnsi" w:hAnsiTheme="minorHAnsi" w:cstheme="minorHAnsi"/>
          <w:sz w:val="22"/>
          <w:szCs w:val="22"/>
        </w:rPr>
        <w:t xml:space="preserve">rst aiders are </w:t>
      </w:r>
      <w:r w:rsidRPr="00CD3E09" w:rsidR="00014B0A">
        <w:rPr>
          <w:rFonts w:asciiTheme="minorHAnsi" w:hAnsiTheme="minorHAnsi" w:cstheme="minorHAnsi"/>
          <w:sz w:val="22"/>
          <w:szCs w:val="22"/>
        </w:rPr>
        <w:t xml:space="preserve">trained and qualified to carry out the role (see section 7) and are </w:t>
      </w:r>
      <w:r w:rsidRPr="00CD3E09" w:rsidR="006411B0">
        <w:rPr>
          <w:rFonts w:asciiTheme="minorHAnsi" w:hAnsiTheme="minorHAnsi" w:cstheme="minorHAnsi"/>
          <w:sz w:val="22"/>
          <w:szCs w:val="22"/>
        </w:rPr>
        <w:t>responsible for:</w:t>
      </w:r>
    </w:p>
    <w:p w:rsidRPr="00CD3E09" w:rsidR="00304314" w:rsidP="00D60D18" w:rsidRDefault="00304314" w14:paraId="683252FD"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Acting as first responders to any incidents</w:t>
      </w:r>
      <w:r w:rsidRPr="00CD3E09" w:rsidR="0090476C">
        <w:rPr>
          <w:rFonts w:asciiTheme="minorHAnsi" w:hAnsiTheme="minorHAnsi" w:cstheme="minorHAnsi"/>
          <w:sz w:val="22"/>
          <w:szCs w:val="22"/>
        </w:rPr>
        <w:t>; t</w:t>
      </w:r>
      <w:r w:rsidRPr="00CD3E09">
        <w:rPr>
          <w:rFonts w:asciiTheme="minorHAnsi" w:hAnsiTheme="minorHAnsi" w:cstheme="minorHAnsi"/>
          <w:sz w:val="22"/>
          <w:szCs w:val="22"/>
        </w:rPr>
        <w:t>hey will assess the situation where there is an injured or ill person, and provide immediate and appropriate treatment</w:t>
      </w:r>
    </w:p>
    <w:p w:rsidRPr="00CD3E09" w:rsidR="00304314" w:rsidP="00D60D18" w:rsidRDefault="00304314" w14:paraId="6DA6ABCB"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Sending pupils home to recover, where necessary</w:t>
      </w:r>
    </w:p>
    <w:p w:rsidRPr="00CD3E09" w:rsidR="00304314" w:rsidP="00D60D18" w:rsidRDefault="00304314" w14:paraId="2E197C90" w14:textId="0903D2BB">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 xml:space="preserve">Filling in an accident report </w:t>
      </w:r>
      <w:r w:rsidRPr="00CD3E09" w:rsidR="00F47690">
        <w:rPr>
          <w:rFonts w:asciiTheme="minorHAnsi" w:hAnsiTheme="minorHAnsi" w:cstheme="minorHAnsi"/>
          <w:sz w:val="22"/>
          <w:szCs w:val="22"/>
        </w:rPr>
        <w:t>on the same day, or as soon as is reasonably practica</w:t>
      </w:r>
      <w:r w:rsidRPr="00CD3E09" w:rsidR="0090476C">
        <w:rPr>
          <w:rFonts w:asciiTheme="minorHAnsi" w:hAnsiTheme="minorHAnsi" w:cstheme="minorHAnsi"/>
          <w:sz w:val="22"/>
          <w:szCs w:val="22"/>
        </w:rPr>
        <w:t>ble</w:t>
      </w:r>
      <w:r w:rsidRPr="00CD3E09" w:rsidR="00F47690">
        <w:rPr>
          <w:rFonts w:asciiTheme="minorHAnsi" w:hAnsiTheme="minorHAnsi" w:cstheme="minorHAnsi"/>
          <w:sz w:val="22"/>
          <w:szCs w:val="22"/>
        </w:rPr>
        <w:t>,</w:t>
      </w:r>
      <w:r w:rsidRPr="00CD3E09" w:rsidR="00ED268F">
        <w:rPr>
          <w:rFonts w:asciiTheme="minorHAnsi" w:hAnsiTheme="minorHAnsi" w:cstheme="minorHAnsi"/>
          <w:sz w:val="22"/>
          <w:szCs w:val="22"/>
        </w:rPr>
        <w:t xml:space="preserve"> after an incident </w:t>
      </w:r>
    </w:p>
    <w:p w:rsidRPr="00CD3E09" w:rsidR="00304314" w:rsidP="00D60D18" w:rsidRDefault="00304314" w14:paraId="22CC76DB"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Keeping their contact details up to date</w:t>
      </w:r>
      <w:r w:rsidRPr="00CD3E09" w:rsidR="00D604FB">
        <w:rPr>
          <w:rFonts w:asciiTheme="minorHAnsi" w:hAnsiTheme="minorHAnsi" w:cstheme="minorHAnsi"/>
          <w:sz w:val="22"/>
          <w:szCs w:val="22"/>
        </w:rPr>
        <w:t xml:space="preserve"> (lead first aider)</w:t>
      </w:r>
    </w:p>
    <w:p w:rsidRPr="00CD3E09" w:rsidR="00304314" w:rsidP="00ED268F" w:rsidRDefault="00304314" w14:paraId="18F88188" w14:textId="77777777">
      <w:pPr>
        <w:rPr>
          <w:rFonts w:asciiTheme="minorHAnsi" w:hAnsiTheme="minorHAnsi" w:cstheme="minorHAnsi"/>
          <w:sz w:val="22"/>
          <w:szCs w:val="22"/>
        </w:rPr>
      </w:pPr>
      <w:r w:rsidRPr="00CD3E09">
        <w:rPr>
          <w:rFonts w:asciiTheme="minorHAnsi" w:hAnsiTheme="minorHAnsi" w:cstheme="minorHAnsi"/>
          <w:sz w:val="22"/>
          <w:szCs w:val="22"/>
        </w:rPr>
        <w:t>Our school’s</w:t>
      </w:r>
      <w:r w:rsidRPr="00CD3E09" w:rsidR="00704139">
        <w:rPr>
          <w:rFonts w:asciiTheme="minorHAnsi" w:hAnsiTheme="minorHAnsi" w:cstheme="minorHAnsi"/>
          <w:sz w:val="22"/>
          <w:szCs w:val="22"/>
        </w:rPr>
        <w:t xml:space="preserve"> first aiders</w:t>
      </w:r>
      <w:r w:rsidRPr="00CD3E09">
        <w:rPr>
          <w:rFonts w:asciiTheme="minorHAnsi" w:hAnsiTheme="minorHAnsi" w:cstheme="minorHAnsi"/>
          <w:sz w:val="22"/>
          <w:szCs w:val="22"/>
        </w:rPr>
        <w:t xml:space="preserve"> are listed in appendix </w:t>
      </w:r>
      <w:r w:rsidRPr="00CD3E09" w:rsidR="00855B46">
        <w:rPr>
          <w:rFonts w:asciiTheme="minorHAnsi" w:hAnsiTheme="minorHAnsi" w:cstheme="minorHAnsi"/>
          <w:sz w:val="22"/>
          <w:szCs w:val="22"/>
        </w:rPr>
        <w:t>1</w:t>
      </w:r>
      <w:r w:rsidRPr="00CD3E09">
        <w:rPr>
          <w:rFonts w:asciiTheme="minorHAnsi" w:hAnsiTheme="minorHAnsi" w:cstheme="minorHAnsi"/>
          <w:sz w:val="22"/>
          <w:szCs w:val="22"/>
        </w:rPr>
        <w:t xml:space="preserve">. Their names will also be displayed </w:t>
      </w:r>
      <w:r w:rsidRPr="00CD3E09" w:rsidR="001A60B0">
        <w:rPr>
          <w:rFonts w:asciiTheme="minorHAnsi" w:hAnsiTheme="minorHAnsi" w:cstheme="minorHAnsi"/>
          <w:sz w:val="22"/>
          <w:szCs w:val="22"/>
        </w:rPr>
        <w:t>prominently around the school.</w:t>
      </w:r>
    </w:p>
    <w:p w:rsidRPr="00CD3E09" w:rsidR="001C47DB" w:rsidP="00304314" w:rsidRDefault="001C47DB" w14:paraId="108E0D4F" w14:textId="77777777">
      <w:pPr>
        <w:spacing w:after="0"/>
        <w:rPr>
          <w:rFonts w:asciiTheme="minorHAnsi" w:hAnsiTheme="minorHAnsi" w:cstheme="minorHAnsi"/>
          <w:i/>
          <w:color w:val="F15F22"/>
          <w:sz w:val="22"/>
          <w:szCs w:val="22"/>
        </w:rPr>
      </w:pPr>
    </w:p>
    <w:p w:rsidRPr="00CD3E09" w:rsidR="00304314" w:rsidP="00304314" w:rsidRDefault="0050660A" w14:paraId="34A14D71" w14:textId="77777777">
      <w:pPr>
        <w:spacing w:after="0"/>
        <w:rPr>
          <w:rFonts w:asciiTheme="minorHAnsi" w:hAnsiTheme="minorHAnsi" w:cstheme="minorHAnsi"/>
          <w:b/>
          <w:sz w:val="22"/>
          <w:szCs w:val="22"/>
          <w:highlight w:val="cyan"/>
        </w:rPr>
      </w:pPr>
      <w:r w:rsidRPr="00CD3E09">
        <w:rPr>
          <w:rFonts w:asciiTheme="minorHAnsi" w:hAnsiTheme="minorHAnsi" w:cstheme="minorHAnsi"/>
          <w:b/>
          <w:sz w:val="22"/>
          <w:szCs w:val="22"/>
        </w:rPr>
        <w:t>3.</w:t>
      </w:r>
      <w:r w:rsidRPr="00CD3E09" w:rsidR="00AF1B77">
        <w:rPr>
          <w:rFonts w:asciiTheme="minorHAnsi" w:hAnsiTheme="minorHAnsi" w:cstheme="minorHAnsi"/>
          <w:b/>
          <w:sz w:val="22"/>
          <w:szCs w:val="22"/>
        </w:rPr>
        <w:t>2</w:t>
      </w:r>
      <w:r w:rsidRPr="00CD3E09">
        <w:rPr>
          <w:rFonts w:asciiTheme="minorHAnsi" w:hAnsiTheme="minorHAnsi" w:cstheme="minorHAnsi"/>
          <w:b/>
          <w:color w:val="F15F22"/>
          <w:sz w:val="22"/>
          <w:szCs w:val="22"/>
        </w:rPr>
        <w:t xml:space="preserve"> </w:t>
      </w:r>
      <w:r w:rsidRPr="00CD3E09" w:rsidR="006411B0">
        <w:rPr>
          <w:rFonts w:asciiTheme="minorHAnsi" w:hAnsiTheme="minorHAnsi" w:cstheme="minorHAnsi"/>
          <w:b/>
          <w:sz w:val="22"/>
          <w:szCs w:val="22"/>
        </w:rPr>
        <w:t>The governing board</w:t>
      </w:r>
    </w:p>
    <w:p w:rsidRPr="00CD3E09" w:rsidR="00304314" w:rsidP="00304314" w:rsidRDefault="00304314" w14:paraId="2B24B54E" w14:textId="77777777">
      <w:pPr>
        <w:spacing w:after="0"/>
        <w:rPr>
          <w:rFonts w:asciiTheme="minorHAnsi" w:hAnsiTheme="minorHAnsi" w:cstheme="minorHAnsi"/>
          <w:sz w:val="22"/>
          <w:szCs w:val="22"/>
        </w:rPr>
      </w:pPr>
      <w:r w:rsidRPr="00CD3E09">
        <w:rPr>
          <w:rFonts w:asciiTheme="minorHAnsi" w:hAnsiTheme="minorHAnsi" w:cstheme="minorHAnsi"/>
          <w:sz w:val="22"/>
          <w:szCs w:val="22"/>
        </w:rPr>
        <w:t>The governing board has ultimate responsibility for health and safety matters in the school, but d</w:t>
      </w:r>
      <w:r w:rsidRPr="00CD3E09" w:rsidR="00ED268F">
        <w:rPr>
          <w:rFonts w:asciiTheme="minorHAnsi" w:hAnsiTheme="minorHAnsi" w:cstheme="minorHAnsi"/>
          <w:sz w:val="22"/>
          <w:szCs w:val="22"/>
        </w:rPr>
        <w:t>elegate</w:t>
      </w:r>
      <w:r w:rsidRPr="00CD3E09" w:rsidR="00642733">
        <w:rPr>
          <w:rFonts w:asciiTheme="minorHAnsi" w:hAnsiTheme="minorHAnsi" w:cstheme="minorHAnsi"/>
          <w:sz w:val="22"/>
          <w:szCs w:val="22"/>
        </w:rPr>
        <w:t>s</w:t>
      </w:r>
      <w:r w:rsidRPr="00CD3E09" w:rsidR="0050660A">
        <w:rPr>
          <w:rFonts w:asciiTheme="minorHAnsi" w:hAnsiTheme="minorHAnsi" w:cstheme="minorHAnsi"/>
          <w:sz w:val="22"/>
          <w:szCs w:val="22"/>
        </w:rPr>
        <w:t xml:space="preserve"> operational matters and</w:t>
      </w:r>
      <w:r w:rsidRPr="00CD3E09" w:rsidR="00ED268F">
        <w:rPr>
          <w:rFonts w:asciiTheme="minorHAnsi" w:hAnsiTheme="minorHAnsi" w:cstheme="minorHAnsi"/>
          <w:sz w:val="22"/>
          <w:szCs w:val="22"/>
        </w:rPr>
        <w:t xml:space="preserve"> day-to-day tasks to </w:t>
      </w:r>
      <w:r w:rsidRPr="00CD3E09" w:rsidR="002110CA">
        <w:rPr>
          <w:rFonts w:asciiTheme="minorHAnsi" w:hAnsiTheme="minorHAnsi" w:cstheme="minorHAnsi"/>
          <w:sz w:val="22"/>
          <w:szCs w:val="22"/>
        </w:rPr>
        <w:t xml:space="preserve">the headteacher and </w:t>
      </w:r>
      <w:r w:rsidRPr="00CD3E09" w:rsidR="00ED268F">
        <w:rPr>
          <w:rFonts w:asciiTheme="minorHAnsi" w:hAnsiTheme="minorHAnsi" w:cstheme="minorHAnsi"/>
          <w:sz w:val="22"/>
          <w:szCs w:val="22"/>
        </w:rPr>
        <w:t>staff members.</w:t>
      </w:r>
    </w:p>
    <w:p w:rsidRPr="00CD3E09" w:rsidR="0050660A" w:rsidP="00304314" w:rsidRDefault="0050660A" w14:paraId="3A4C2F3A" w14:textId="77777777">
      <w:pPr>
        <w:spacing w:after="0"/>
        <w:rPr>
          <w:rFonts w:asciiTheme="minorHAnsi" w:hAnsiTheme="minorHAnsi" w:cstheme="minorHAnsi"/>
          <w:sz w:val="22"/>
          <w:szCs w:val="22"/>
        </w:rPr>
      </w:pPr>
    </w:p>
    <w:p w:rsidRPr="00CD3E09" w:rsidR="00304314" w:rsidP="00304314" w:rsidRDefault="00B22F04" w14:paraId="17BC9F43" w14:textId="77777777">
      <w:pPr>
        <w:spacing w:after="0"/>
        <w:rPr>
          <w:rFonts w:asciiTheme="minorHAnsi" w:hAnsiTheme="minorHAnsi" w:cstheme="minorHAnsi"/>
          <w:b/>
          <w:sz w:val="22"/>
          <w:szCs w:val="22"/>
        </w:rPr>
      </w:pPr>
      <w:r w:rsidRPr="00CD3E09">
        <w:rPr>
          <w:rFonts w:asciiTheme="minorHAnsi" w:hAnsiTheme="minorHAnsi" w:cstheme="minorHAnsi"/>
          <w:b/>
          <w:sz w:val="22"/>
          <w:szCs w:val="22"/>
        </w:rPr>
        <w:t>3.4</w:t>
      </w:r>
      <w:r w:rsidRPr="00CD3E09" w:rsidR="006411B0">
        <w:rPr>
          <w:rFonts w:asciiTheme="minorHAnsi" w:hAnsiTheme="minorHAnsi" w:cstheme="minorHAnsi"/>
          <w:b/>
          <w:sz w:val="22"/>
          <w:szCs w:val="22"/>
        </w:rPr>
        <w:t xml:space="preserve"> The headteacher</w:t>
      </w:r>
    </w:p>
    <w:p w:rsidRPr="00CD3E09" w:rsidR="006411B0" w:rsidP="006411B0" w:rsidRDefault="00304314" w14:paraId="3A3682FD" w14:textId="77777777">
      <w:pPr>
        <w:spacing w:after="0"/>
        <w:rPr>
          <w:rFonts w:asciiTheme="minorHAnsi" w:hAnsiTheme="minorHAnsi" w:cstheme="minorHAnsi"/>
          <w:sz w:val="22"/>
          <w:szCs w:val="22"/>
        </w:rPr>
      </w:pPr>
      <w:r w:rsidRPr="00CD3E09">
        <w:rPr>
          <w:rFonts w:asciiTheme="minorHAnsi" w:hAnsiTheme="minorHAnsi" w:cstheme="minorHAnsi"/>
          <w:sz w:val="22"/>
          <w:szCs w:val="22"/>
        </w:rPr>
        <w:t>The headteacher is responsible for</w:t>
      </w:r>
      <w:r w:rsidRPr="00CD3E09" w:rsidR="00ED268F">
        <w:rPr>
          <w:rFonts w:asciiTheme="minorHAnsi" w:hAnsiTheme="minorHAnsi" w:cstheme="minorHAnsi"/>
          <w:sz w:val="22"/>
          <w:szCs w:val="22"/>
        </w:rPr>
        <w:t xml:space="preserve"> the implementation of this policy, including</w:t>
      </w:r>
      <w:r w:rsidRPr="00CD3E09">
        <w:rPr>
          <w:rFonts w:asciiTheme="minorHAnsi" w:hAnsiTheme="minorHAnsi" w:cstheme="minorHAnsi"/>
          <w:sz w:val="22"/>
          <w:szCs w:val="22"/>
        </w:rPr>
        <w:t>:</w:t>
      </w:r>
    </w:p>
    <w:p w:rsidRPr="00CD3E09" w:rsidR="00F47690" w:rsidP="00D60D18" w:rsidRDefault="00304314" w14:paraId="584BFFD9"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Ensuring that an appropriate number of</w:t>
      </w:r>
      <w:r w:rsidRPr="00CD3E09" w:rsidR="0090476C">
        <w:rPr>
          <w:rFonts w:asciiTheme="minorHAnsi" w:hAnsiTheme="minorHAnsi" w:cstheme="minorHAnsi"/>
          <w:sz w:val="22"/>
          <w:szCs w:val="22"/>
        </w:rPr>
        <w:t xml:space="preserve"> </w:t>
      </w:r>
      <w:r w:rsidRPr="00CD3E09">
        <w:rPr>
          <w:rFonts w:asciiTheme="minorHAnsi" w:hAnsiTheme="minorHAnsi" w:cstheme="minorHAnsi"/>
          <w:sz w:val="22"/>
          <w:szCs w:val="22"/>
        </w:rPr>
        <w:t>trained first aid personn</w:t>
      </w:r>
      <w:r w:rsidRPr="00CD3E09" w:rsidR="00DA56E5">
        <w:rPr>
          <w:rFonts w:asciiTheme="minorHAnsi" w:hAnsiTheme="minorHAnsi" w:cstheme="minorHAnsi"/>
          <w:sz w:val="22"/>
          <w:szCs w:val="22"/>
        </w:rPr>
        <w:t>el</w:t>
      </w:r>
      <w:r w:rsidRPr="00CD3E09">
        <w:rPr>
          <w:rFonts w:asciiTheme="minorHAnsi" w:hAnsiTheme="minorHAnsi" w:cstheme="minorHAnsi"/>
          <w:sz w:val="22"/>
          <w:szCs w:val="22"/>
        </w:rPr>
        <w:t xml:space="preserve"> are present in the school at all times</w:t>
      </w:r>
      <w:r w:rsidRPr="00CD3E09" w:rsidR="006D1B3D">
        <w:rPr>
          <w:rFonts w:asciiTheme="minorHAnsi" w:hAnsiTheme="minorHAnsi" w:cstheme="minorHAnsi"/>
          <w:sz w:val="22"/>
          <w:szCs w:val="22"/>
        </w:rPr>
        <w:t xml:space="preserve"> </w:t>
      </w:r>
    </w:p>
    <w:p w:rsidRPr="00CD3E09" w:rsidR="00304314" w:rsidP="00D60D18" w:rsidRDefault="006D1B3D" w14:paraId="76A2FCCC"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Ensuring that first aiders have an appropriate qualification, keep training up to date and remain competent to perform their role</w:t>
      </w:r>
    </w:p>
    <w:p w:rsidRPr="00CD3E09" w:rsidR="00304314" w:rsidP="00D60D18" w:rsidRDefault="00304314" w14:paraId="65C91D8F"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Ensuring all staff are aware of first aid procedures</w:t>
      </w:r>
    </w:p>
    <w:p w:rsidRPr="00CD3E09" w:rsidR="00304314" w:rsidP="00D60D18" w:rsidRDefault="00304314" w14:paraId="6F7FF61A"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Ensuring appropriate risk assessments are completed</w:t>
      </w:r>
      <w:r w:rsidRPr="00CD3E09" w:rsidR="00243538">
        <w:rPr>
          <w:rFonts w:asciiTheme="minorHAnsi" w:hAnsiTheme="minorHAnsi" w:cstheme="minorHAnsi"/>
          <w:sz w:val="22"/>
          <w:szCs w:val="22"/>
        </w:rPr>
        <w:t xml:space="preserve"> and app</w:t>
      </w:r>
      <w:r w:rsidRPr="00CD3E09" w:rsidR="00F47690">
        <w:rPr>
          <w:rFonts w:asciiTheme="minorHAnsi" w:hAnsiTheme="minorHAnsi" w:cstheme="minorHAnsi"/>
          <w:sz w:val="22"/>
          <w:szCs w:val="22"/>
        </w:rPr>
        <w:t>ropriate measures are put in place</w:t>
      </w:r>
    </w:p>
    <w:p w:rsidRPr="00CD3E09" w:rsidR="00243538" w:rsidP="00D60D18" w:rsidRDefault="00304314" w14:paraId="1B1126A7"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 xml:space="preserve">Undertaking, or ensuring </w:t>
      </w:r>
      <w:r w:rsidRPr="00CD3E09" w:rsidR="00B96312">
        <w:rPr>
          <w:rFonts w:asciiTheme="minorHAnsi" w:hAnsiTheme="minorHAnsi" w:cstheme="minorHAnsi"/>
          <w:sz w:val="22"/>
          <w:szCs w:val="22"/>
        </w:rPr>
        <w:t xml:space="preserve">that </w:t>
      </w:r>
      <w:r w:rsidRPr="00CD3E09">
        <w:rPr>
          <w:rFonts w:asciiTheme="minorHAnsi" w:hAnsiTheme="minorHAnsi" w:cstheme="minorHAnsi"/>
          <w:sz w:val="22"/>
          <w:szCs w:val="22"/>
        </w:rPr>
        <w:t>managers undertake, risk assessments</w:t>
      </w:r>
      <w:r w:rsidRPr="00CD3E09" w:rsidR="00AF14F3">
        <w:rPr>
          <w:rFonts w:asciiTheme="minorHAnsi" w:hAnsiTheme="minorHAnsi" w:cstheme="minorHAnsi"/>
          <w:sz w:val="22"/>
          <w:szCs w:val="22"/>
        </w:rPr>
        <w:t>,</w:t>
      </w:r>
      <w:r w:rsidRPr="00CD3E09">
        <w:rPr>
          <w:rFonts w:asciiTheme="minorHAnsi" w:hAnsiTheme="minorHAnsi" w:cstheme="minorHAnsi"/>
          <w:sz w:val="22"/>
          <w:szCs w:val="22"/>
        </w:rPr>
        <w:t xml:space="preserve"> as appropriate</w:t>
      </w:r>
      <w:r w:rsidRPr="00CD3E09" w:rsidR="00B96312">
        <w:rPr>
          <w:rFonts w:asciiTheme="minorHAnsi" w:hAnsiTheme="minorHAnsi" w:cstheme="minorHAnsi"/>
          <w:sz w:val="22"/>
          <w:szCs w:val="22"/>
        </w:rPr>
        <w:t>,</w:t>
      </w:r>
      <w:r w:rsidRPr="00CD3E09" w:rsidR="00243538">
        <w:rPr>
          <w:rFonts w:asciiTheme="minorHAnsi" w:hAnsiTheme="minorHAnsi" w:cstheme="minorHAnsi"/>
          <w:sz w:val="22"/>
          <w:szCs w:val="22"/>
        </w:rPr>
        <w:t xml:space="preserve"> and </w:t>
      </w:r>
      <w:r w:rsidRPr="00CD3E09" w:rsidR="0090476C">
        <w:rPr>
          <w:rFonts w:asciiTheme="minorHAnsi" w:hAnsiTheme="minorHAnsi" w:cstheme="minorHAnsi"/>
          <w:sz w:val="22"/>
          <w:szCs w:val="22"/>
        </w:rPr>
        <w:t xml:space="preserve">that </w:t>
      </w:r>
      <w:r w:rsidRPr="00CD3E09" w:rsidR="00243538">
        <w:rPr>
          <w:rFonts w:asciiTheme="minorHAnsi" w:hAnsiTheme="minorHAnsi" w:cstheme="minorHAnsi"/>
          <w:sz w:val="22"/>
          <w:szCs w:val="22"/>
        </w:rPr>
        <w:t>appropr</w:t>
      </w:r>
      <w:r w:rsidRPr="00CD3E09" w:rsidR="00F47690">
        <w:rPr>
          <w:rFonts w:asciiTheme="minorHAnsi" w:hAnsiTheme="minorHAnsi" w:cstheme="minorHAnsi"/>
          <w:sz w:val="22"/>
          <w:szCs w:val="22"/>
        </w:rPr>
        <w:t>iate measures are put in place</w:t>
      </w:r>
    </w:p>
    <w:p w:rsidRPr="00CD3E09" w:rsidR="002110CA" w:rsidP="00D60D18" w:rsidRDefault="002110CA" w14:paraId="7C049B06"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Ensuring that adequate space is available for catering to the medical needs of pupils</w:t>
      </w:r>
    </w:p>
    <w:p w:rsidRPr="00CD3E09" w:rsidR="001C47DB" w:rsidP="00D60D18" w:rsidRDefault="00F47690" w14:paraId="57BC2486" w14:textId="77777777">
      <w:pPr>
        <w:numPr>
          <w:ilvl w:val="0"/>
          <w:numId w:val="1"/>
        </w:numPr>
        <w:ind w:left="567" w:hanging="283"/>
        <w:rPr>
          <w:rFonts w:asciiTheme="minorHAnsi" w:hAnsiTheme="minorHAnsi" w:cstheme="minorHAnsi"/>
          <w:sz w:val="22"/>
          <w:szCs w:val="22"/>
        </w:rPr>
      </w:pPr>
      <w:r w:rsidRPr="00CD3E09">
        <w:rPr>
          <w:rFonts w:asciiTheme="minorHAnsi" w:hAnsiTheme="minorHAnsi" w:cstheme="minorHAnsi"/>
          <w:sz w:val="22"/>
          <w:szCs w:val="22"/>
        </w:rPr>
        <w:t>R</w:t>
      </w:r>
      <w:r w:rsidRPr="00CD3E09" w:rsidR="002110CA">
        <w:rPr>
          <w:rFonts w:asciiTheme="minorHAnsi" w:hAnsiTheme="minorHAnsi" w:cstheme="minorHAnsi"/>
          <w:sz w:val="22"/>
          <w:szCs w:val="22"/>
        </w:rPr>
        <w:t>eport</w:t>
      </w:r>
      <w:r w:rsidRPr="00CD3E09">
        <w:rPr>
          <w:rFonts w:asciiTheme="minorHAnsi" w:hAnsiTheme="minorHAnsi" w:cstheme="minorHAnsi"/>
          <w:sz w:val="22"/>
          <w:szCs w:val="22"/>
        </w:rPr>
        <w:t>ing</w:t>
      </w:r>
      <w:r w:rsidRPr="00CD3E09" w:rsidR="002110CA">
        <w:rPr>
          <w:rFonts w:asciiTheme="minorHAnsi" w:hAnsiTheme="minorHAnsi" w:cstheme="minorHAnsi"/>
          <w:sz w:val="22"/>
          <w:szCs w:val="22"/>
        </w:rPr>
        <w:t xml:space="preserve"> </w:t>
      </w:r>
      <w:r w:rsidRPr="00CD3E09">
        <w:rPr>
          <w:rFonts w:asciiTheme="minorHAnsi" w:hAnsiTheme="minorHAnsi" w:cstheme="minorHAnsi"/>
          <w:sz w:val="22"/>
          <w:szCs w:val="22"/>
        </w:rPr>
        <w:t>specified inc</w:t>
      </w:r>
      <w:r w:rsidRPr="00CD3E09" w:rsidR="002110CA">
        <w:rPr>
          <w:rFonts w:asciiTheme="minorHAnsi" w:hAnsiTheme="minorHAnsi" w:cstheme="minorHAnsi"/>
          <w:sz w:val="22"/>
          <w:szCs w:val="22"/>
        </w:rPr>
        <w:t xml:space="preserve">idents to the </w:t>
      </w:r>
      <w:r w:rsidRPr="00CD3E09">
        <w:rPr>
          <w:rFonts w:asciiTheme="minorHAnsi" w:hAnsiTheme="minorHAnsi" w:cstheme="minorHAnsi"/>
          <w:sz w:val="22"/>
          <w:szCs w:val="22"/>
        </w:rPr>
        <w:t xml:space="preserve">HSE </w:t>
      </w:r>
      <w:r w:rsidRPr="00CD3E09" w:rsidR="004C129D">
        <w:rPr>
          <w:rFonts w:asciiTheme="minorHAnsi" w:hAnsiTheme="minorHAnsi" w:cstheme="minorHAnsi"/>
          <w:sz w:val="22"/>
          <w:szCs w:val="22"/>
        </w:rPr>
        <w:t>when necessary (see section 6</w:t>
      </w:r>
      <w:r w:rsidRPr="00CD3E09" w:rsidR="00D604FB">
        <w:rPr>
          <w:rFonts w:asciiTheme="minorHAnsi" w:hAnsiTheme="minorHAnsi" w:cstheme="minorHAnsi"/>
          <w:sz w:val="22"/>
          <w:szCs w:val="22"/>
        </w:rPr>
        <w:t>)</w:t>
      </w:r>
    </w:p>
    <w:p w:rsidRPr="00CD3E09" w:rsidR="00304314" w:rsidP="00304314" w:rsidRDefault="006411B0" w14:paraId="67D1FF85" w14:textId="77777777">
      <w:pPr>
        <w:spacing w:after="0"/>
        <w:rPr>
          <w:rFonts w:asciiTheme="minorHAnsi" w:hAnsiTheme="minorHAnsi" w:cstheme="minorHAnsi"/>
          <w:b/>
          <w:sz w:val="22"/>
          <w:szCs w:val="22"/>
        </w:rPr>
      </w:pPr>
      <w:r w:rsidRPr="00CD3E09">
        <w:rPr>
          <w:rFonts w:asciiTheme="minorHAnsi" w:hAnsiTheme="minorHAnsi" w:cstheme="minorHAnsi"/>
          <w:b/>
          <w:sz w:val="22"/>
          <w:szCs w:val="22"/>
        </w:rPr>
        <w:t>3.</w:t>
      </w:r>
      <w:r w:rsidRPr="00CD3E09" w:rsidR="00B22F04">
        <w:rPr>
          <w:rFonts w:asciiTheme="minorHAnsi" w:hAnsiTheme="minorHAnsi" w:cstheme="minorHAnsi"/>
          <w:b/>
          <w:sz w:val="22"/>
          <w:szCs w:val="22"/>
        </w:rPr>
        <w:t>5</w:t>
      </w:r>
      <w:r w:rsidRPr="00CD3E09">
        <w:rPr>
          <w:rFonts w:asciiTheme="minorHAnsi" w:hAnsiTheme="minorHAnsi" w:cstheme="minorHAnsi"/>
          <w:b/>
          <w:sz w:val="22"/>
          <w:szCs w:val="22"/>
        </w:rPr>
        <w:t xml:space="preserve"> Staff</w:t>
      </w:r>
    </w:p>
    <w:p w:rsidRPr="00CD3E09" w:rsidR="00304314" w:rsidP="00304314" w:rsidRDefault="00304314" w14:paraId="7E447F28" w14:textId="77777777">
      <w:pPr>
        <w:spacing w:after="0"/>
        <w:rPr>
          <w:rFonts w:asciiTheme="minorHAnsi" w:hAnsiTheme="minorHAnsi" w:cstheme="minorHAnsi"/>
          <w:sz w:val="22"/>
          <w:szCs w:val="22"/>
        </w:rPr>
      </w:pPr>
      <w:r w:rsidRPr="00CD3E09">
        <w:rPr>
          <w:rFonts w:asciiTheme="minorHAnsi" w:hAnsiTheme="minorHAnsi" w:cstheme="minorHAnsi"/>
          <w:sz w:val="22"/>
          <w:szCs w:val="22"/>
        </w:rPr>
        <w:t>School staff are responsible for:</w:t>
      </w:r>
    </w:p>
    <w:p w:rsidRPr="00CD3E09" w:rsidR="00304314" w:rsidP="00D60D18" w:rsidRDefault="00304314" w14:paraId="24CF2CAD"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Ensuring they follow first aid procedures</w:t>
      </w:r>
    </w:p>
    <w:p w:rsidRPr="00CD3E09" w:rsidR="00304314" w:rsidP="00D60D18" w:rsidRDefault="00304314" w14:paraId="3AF1A82A"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Ensuring they know who the first aiders in school are</w:t>
      </w:r>
    </w:p>
    <w:p w:rsidRPr="00CD3E09" w:rsidR="00304314" w:rsidP="00D60D18" w:rsidRDefault="00304314" w14:paraId="63CD1964" w14:textId="47FFC7B6">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Completing accident reports</w:t>
      </w:r>
      <w:r w:rsidRPr="00CD3E09" w:rsidR="00642733">
        <w:rPr>
          <w:rFonts w:eastAsia="Times New Roman" w:asciiTheme="minorHAnsi" w:hAnsiTheme="minorHAnsi" w:cstheme="minorHAnsi"/>
          <w:sz w:val="22"/>
          <w:szCs w:val="22"/>
          <w:lang w:val="en-GB"/>
        </w:rPr>
        <w:t xml:space="preserve"> </w:t>
      </w:r>
      <w:r w:rsidRPr="00CD3E09">
        <w:rPr>
          <w:rFonts w:eastAsia="Times New Roman" w:asciiTheme="minorHAnsi" w:hAnsiTheme="minorHAnsi" w:cstheme="minorHAnsi"/>
          <w:sz w:val="22"/>
          <w:szCs w:val="22"/>
          <w:lang w:val="en-GB"/>
        </w:rPr>
        <w:t>for all incidents they attend to</w:t>
      </w:r>
      <w:r w:rsidRPr="00CD3E09" w:rsidR="001C2E82">
        <w:rPr>
          <w:rFonts w:eastAsia="Times New Roman" w:asciiTheme="minorHAnsi" w:hAnsiTheme="minorHAnsi" w:cstheme="minorHAnsi"/>
          <w:sz w:val="22"/>
          <w:szCs w:val="22"/>
          <w:lang w:val="en-GB"/>
        </w:rPr>
        <w:t xml:space="preserve"> where a f</w:t>
      </w:r>
      <w:r w:rsidRPr="00CD3E09" w:rsidR="00DA56E5">
        <w:rPr>
          <w:rFonts w:eastAsia="Times New Roman" w:asciiTheme="minorHAnsi" w:hAnsiTheme="minorHAnsi" w:cstheme="minorHAnsi"/>
          <w:sz w:val="22"/>
          <w:szCs w:val="22"/>
          <w:lang w:val="en-GB"/>
        </w:rPr>
        <w:t xml:space="preserve">irst aider </w:t>
      </w:r>
      <w:r w:rsidRPr="00CD3E09" w:rsidR="001C2E82">
        <w:rPr>
          <w:rFonts w:eastAsia="Times New Roman" w:asciiTheme="minorHAnsi" w:hAnsiTheme="minorHAnsi" w:cstheme="minorHAnsi"/>
          <w:sz w:val="22"/>
          <w:szCs w:val="22"/>
          <w:lang w:val="en-GB"/>
        </w:rPr>
        <w:t>is not called</w:t>
      </w:r>
      <w:r w:rsidRPr="00CD3E09" w:rsidR="009F0676">
        <w:rPr>
          <w:rFonts w:eastAsia="Times New Roman" w:asciiTheme="minorHAnsi" w:hAnsiTheme="minorHAnsi" w:cstheme="minorHAnsi"/>
          <w:sz w:val="22"/>
          <w:szCs w:val="22"/>
          <w:lang w:val="en-GB"/>
        </w:rPr>
        <w:t xml:space="preserve"> </w:t>
      </w:r>
    </w:p>
    <w:p w:rsidRPr="00CD3E09" w:rsidR="00304314" w:rsidP="00D60D18" w:rsidRDefault="00304314" w14:paraId="4E53EBC4"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Informing the headteacher or their manager of any specific health conditions or first aid needs</w:t>
      </w:r>
    </w:p>
    <w:p w:rsidRPr="00CD3E09" w:rsidR="00304314" w:rsidP="00D60D18" w:rsidRDefault="00304314" w14:paraId="0488A143" w14:textId="77777777">
      <w:pPr>
        <w:pStyle w:val="Heading1"/>
        <w:numPr>
          <w:ilvl w:val="0"/>
          <w:numId w:val="3"/>
        </w:numPr>
        <w:ind w:left="0" w:firstLine="0"/>
        <w:rPr>
          <w:rFonts w:asciiTheme="minorHAnsi" w:hAnsiTheme="minorHAnsi" w:cstheme="minorHAnsi"/>
          <w:sz w:val="22"/>
          <w:szCs w:val="22"/>
          <w:lang w:val="en-US" w:eastAsia="en-US"/>
        </w:rPr>
      </w:pPr>
      <w:bookmarkStart w:name="_Toc491959683" w:id="7"/>
      <w:bookmarkStart w:name="_Toc44946020" w:id="8"/>
      <w:r w:rsidRPr="00CD3E09">
        <w:rPr>
          <w:rFonts w:asciiTheme="minorHAnsi" w:hAnsiTheme="minorHAnsi" w:cstheme="minorHAnsi"/>
          <w:sz w:val="22"/>
          <w:szCs w:val="22"/>
          <w:lang w:val="en-US" w:eastAsia="en-US"/>
        </w:rPr>
        <w:lastRenderedPageBreak/>
        <w:t>First aid procedures</w:t>
      </w:r>
      <w:bookmarkEnd w:id="7"/>
      <w:bookmarkEnd w:id="8"/>
    </w:p>
    <w:p w:rsidRPr="00CD3E09" w:rsidR="001944F8" w:rsidP="001944F8" w:rsidRDefault="001944F8" w14:paraId="089F3FC4" w14:textId="77777777">
      <w:pPr>
        <w:rPr>
          <w:rFonts w:asciiTheme="minorHAnsi" w:hAnsiTheme="minorHAnsi" w:cstheme="minorHAnsi"/>
          <w:b/>
          <w:sz w:val="22"/>
          <w:szCs w:val="22"/>
        </w:rPr>
      </w:pPr>
      <w:r w:rsidRPr="00CD3E09">
        <w:rPr>
          <w:rFonts w:asciiTheme="minorHAnsi" w:hAnsiTheme="minorHAnsi" w:cstheme="minorHAnsi"/>
          <w:b/>
          <w:sz w:val="22"/>
          <w:szCs w:val="22"/>
        </w:rPr>
        <w:t>4.1 In-school procedures</w:t>
      </w:r>
    </w:p>
    <w:p w:rsidRPr="00CD3E09" w:rsidR="00304314" w:rsidP="001944F8" w:rsidRDefault="00304314" w14:paraId="605DED0F" w14:textId="77777777">
      <w:pPr>
        <w:spacing w:after="0"/>
        <w:rPr>
          <w:rFonts w:asciiTheme="minorHAnsi" w:hAnsiTheme="minorHAnsi" w:cstheme="minorHAnsi"/>
          <w:sz w:val="22"/>
          <w:szCs w:val="22"/>
        </w:rPr>
      </w:pPr>
      <w:r w:rsidRPr="00CD3E09">
        <w:rPr>
          <w:rFonts w:asciiTheme="minorHAnsi" w:hAnsiTheme="minorHAnsi" w:cstheme="minorHAnsi"/>
          <w:sz w:val="22"/>
          <w:szCs w:val="22"/>
        </w:rPr>
        <w:t>In the event of an accident resulting in injury:</w:t>
      </w:r>
    </w:p>
    <w:p w:rsidRPr="00CD3E09" w:rsidR="00304314" w:rsidP="00D60D18" w:rsidRDefault="00304314" w14:paraId="0E5C54C2"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 xml:space="preserve">The closest member of staff present </w:t>
      </w:r>
      <w:r w:rsidRPr="00CD3E09" w:rsidR="001C2E82">
        <w:rPr>
          <w:rFonts w:eastAsia="Times New Roman" w:asciiTheme="minorHAnsi" w:hAnsiTheme="minorHAnsi" w:cstheme="minorHAnsi"/>
          <w:sz w:val="22"/>
          <w:szCs w:val="22"/>
          <w:lang w:val="en-GB"/>
        </w:rPr>
        <w:t>will</w:t>
      </w:r>
      <w:r w:rsidRPr="00CD3E09">
        <w:rPr>
          <w:rFonts w:eastAsia="Times New Roman" w:asciiTheme="minorHAnsi" w:hAnsiTheme="minorHAnsi" w:cstheme="minorHAnsi"/>
          <w:sz w:val="22"/>
          <w:szCs w:val="22"/>
          <w:lang w:val="en-GB"/>
        </w:rPr>
        <w:t xml:space="preserve"> assess the seriousness of the injury and seek the assistance of a qualified first aider</w:t>
      </w:r>
      <w:r w:rsidRPr="00CD3E09" w:rsidR="00D604FB">
        <w:rPr>
          <w:rFonts w:eastAsia="Times New Roman" w:asciiTheme="minorHAnsi" w:hAnsiTheme="minorHAnsi" w:cstheme="minorHAnsi"/>
          <w:sz w:val="22"/>
          <w:szCs w:val="22"/>
          <w:lang w:val="en-GB"/>
        </w:rPr>
        <w:t xml:space="preserve"> if they are not qualified themselves</w:t>
      </w:r>
      <w:r w:rsidRPr="00CD3E09">
        <w:rPr>
          <w:rFonts w:eastAsia="Times New Roman" w:asciiTheme="minorHAnsi" w:hAnsiTheme="minorHAnsi" w:cstheme="minorHAnsi"/>
          <w:sz w:val="22"/>
          <w:szCs w:val="22"/>
          <w:lang w:val="en-GB"/>
        </w:rPr>
        <w:t>, who will provide the required first aid treatment</w:t>
      </w:r>
    </w:p>
    <w:p w:rsidRPr="00CD3E09" w:rsidR="00304314" w:rsidP="00D60D18" w:rsidRDefault="00304314" w14:paraId="072C5712"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The first aider, if called, will assess the injury and decide if further assistance is needed from a colleague or the emergency services. They will remain on scene until help arrives</w:t>
      </w:r>
    </w:p>
    <w:p w:rsidRPr="00CD3E09" w:rsidR="00304314" w:rsidP="00D60D18" w:rsidRDefault="00304314" w14:paraId="4B14F0AE"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The first aider will also decide</w:t>
      </w:r>
      <w:r w:rsidRPr="00CD3E09" w:rsidR="00AF14F3">
        <w:rPr>
          <w:rFonts w:eastAsia="Times New Roman" w:asciiTheme="minorHAnsi" w:hAnsiTheme="minorHAnsi" w:cstheme="minorHAnsi"/>
          <w:sz w:val="22"/>
          <w:szCs w:val="22"/>
          <w:lang w:val="en-GB"/>
        </w:rPr>
        <w:t xml:space="preserve"> whether</w:t>
      </w:r>
      <w:r w:rsidRPr="00CD3E09">
        <w:rPr>
          <w:rFonts w:eastAsia="Times New Roman" w:asciiTheme="minorHAnsi" w:hAnsiTheme="minorHAnsi" w:cstheme="minorHAnsi"/>
          <w:sz w:val="22"/>
          <w:szCs w:val="22"/>
          <w:lang w:val="en-GB"/>
        </w:rPr>
        <w:t xml:space="preserve"> the injured person should be moved or placed in a recovery position</w:t>
      </w:r>
    </w:p>
    <w:p w:rsidRPr="00CD3E09" w:rsidR="00304314" w:rsidP="00D60D18" w:rsidRDefault="00304314" w14:paraId="7D622451"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If the first aider judges that a pupil is too unwell to remain in school, parents will be contacted and asked to collect their child. Upon their arrival, the first aider will recommend next steps to the parents</w:t>
      </w:r>
    </w:p>
    <w:p w:rsidRPr="00CD3E09" w:rsidR="00304314" w:rsidP="00D60D18" w:rsidRDefault="00304314" w14:paraId="391820DA"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I</w:t>
      </w:r>
      <w:r w:rsidRPr="00CD3E09" w:rsidR="00F47690">
        <w:rPr>
          <w:rFonts w:eastAsia="Times New Roman" w:asciiTheme="minorHAnsi" w:hAnsiTheme="minorHAnsi" w:cstheme="minorHAnsi"/>
          <w:sz w:val="22"/>
          <w:szCs w:val="22"/>
          <w:lang w:val="en-GB"/>
        </w:rPr>
        <w:t>f emergency services are called,</w:t>
      </w:r>
      <w:r w:rsidRPr="00CD3E09">
        <w:rPr>
          <w:rFonts w:eastAsia="Times New Roman" w:asciiTheme="minorHAnsi" w:hAnsiTheme="minorHAnsi" w:cstheme="minorHAnsi"/>
          <w:sz w:val="22"/>
          <w:szCs w:val="22"/>
          <w:lang w:val="en-GB"/>
        </w:rPr>
        <w:t xml:space="preserve"> </w:t>
      </w:r>
      <w:r w:rsidRPr="00CD3E09" w:rsidR="00F47690">
        <w:rPr>
          <w:rFonts w:eastAsia="Times New Roman" w:asciiTheme="minorHAnsi" w:hAnsiTheme="minorHAnsi" w:cstheme="minorHAnsi"/>
          <w:sz w:val="22"/>
          <w:szCs w:val="22"/>
          <w:lang w:val="en-GB"/>
        </w:rPr>
        <w:t>the</w:t>
      </w:r>
      <w:r w:rsidRPr="00CD3E09" w:rsidR="00704139">
        <w:rPr>
          <w:rFonts w:eastAsia="Times New Roman" w:asciiTheme="minorHAnsi" w:hAnsiTheme="minorHAnsi" w:cstheme="minorHAnsi"/>
          <w:sz w:val="22"/>
          <w:szCs w:val="22"/>
          <w:lang w:val="en-GB"/>
        </w:rPr>
        <w:t xml:space="preserve"> headteacher/deputy headteacher</w:t>
      </w:r>
      <w:r w:rsidRPr="00CD3E09" w:rsidR="00F47690">
        <w:rPr>
          <w:rFonts w:eastAsia="Times New Roman" w:asciiTheme="minorHAnsi" w:hAnsiTheme="minorHAnsi" w:cstheme="minorHAnsi"/>
          <w:color w:val="F15F22"/>
          <w:sz w:val="22"/>
          <w:szCs w:val="22"/>
          <w:lang w:val="en-GB"/>
        </w:rPr>
        <w:t xml:space="preserve"> </w:t>
      </w:r>
      <w:r w:rsidRPr="00CD3E09">
        <w:rPr>
          <w:rFonts w:eastAsia="Times New Roman" w:asciiTheme="minorHAnsi" w:hAnsiTheme="minorHAnsi" w:cstheme="minorHAnsi"/>
          <w:sz w:val="22"/>
          <w:szCs w:val="22"/>
          <w:lang w:val="en-GB"/>
        </w:rPr>
        <w:t xml:space="preserve">will </w:t>
      </w:r>
      <w:r w:rsidRPr="00CD3E09" w:rsidR="00F47690">
        <w:rPr>
          <w:rFonts w:eastAsia="Times New Roman" w:asciiTheme="minorHAnsi" w:hAnsiTheme="minorHAnsi" w:cstheme="minorHAnsi"/>
          <w:sz w:val="22"/>
          <w:szCs w:val="22"/>
          <w:lang w:val="en-GB"/>
        </w:rPr>
        <w:t>contact parents</w:t>
      </w:r>
      <w:r w:rsidRPr="00CD3E09">
        <w:rPr>
          <w:rFonts w:eastAsia="Times New Roman" w:asciiTheme="minorHAnsi" w:hAnsiTheme="minorHAnsi" w:cstheme="minorHAnsi"/>
          <w:sz w:val="22"/>
          <w:szCs w:val="22"/>
          <w:lang w:val="en-GB"/>
        </w:rPr>
        <w:t xml:space="preserve"> immediately</w:t>
      </w:r>
    </w:p>
    <w:p w:rsidRPr="00CD3E09" w:rsidR="00304314" w:rsidP="2771B162" w:rsidRDefault="00665EAD" w14:paraId="1BFEACDC" w14:textId="07F594BC">
      <w:pPr>
        <w:numPr>
          <w:ilvl w:val="0"/>
          <w:numId w:val="2"/>
        </w:numPr>
        <w:ind w:left="567" w:hanging="283"/>
        <w:rPr>
          <w:rFonts w:ascii="Calibri" w:hAnsi="Calibri" w:eastAsia="Times New Roman" w:cs="Calibri" w:asciiTheme="minorAscii" w:hAnsiTheme="minorAscii" w:cstheme="minorAscii"/>
          <w:sz w:val="22"/>
          <w:szCs w:val="22"/>
          <w:lang w:val="en-GB"/>
        </w:rPr>
      </w:pPr>
      <w:r w:rsidRPr="2771B162" w:rsidR="702D6F78">
        <w:rPr>
          <w:rFonts w:ascii="Calibri" w:hAnsi="Calibri" w:eastAsia="Times New Roman" w:cs="Calibri" w:asciiTheme="minorAscii" w:hAnsiTheme="minorAscii" w:cstheme="minorAscii"/>
          <w:sz w:val="22"/>
          <w:szCs w:val="22"/>
          <w:lang w:val="en-GB"/>
        </w:rPr>
        <w:t>The</w:t>
      </w:r>
      <w:r w:rsidRPr="2771B162" w:rsidR="29BB640F">
        <w:rPr>
          <w:rFonts w:ascii="Calibri" w:hAnsi="Calibri" w:eastAsia="Times New Roman" w:cs="Calibri" w:asciiTheme="minorAscii" w:hAnsiTheme="minorAscii" w:cstheme="minorAscii"/>
          <w:sz w:val="22"/>
          <w:szCs w:val="22"/>
          <w:lang w:val="en-GB"/>
        </w:rPr>
        <w:t xml:space="preserve"> first aider</w:t>
      </w:r>
      <w:r w:rsidRPr="2771B162" w:rsidR="702D6F78">
        <w:rPr>
          <w:rFonts w:ascii="Calibri" w:hAnsi="Calibri" w:eastAsia="Times New Roman" w:cs="Calibri" w:asciiTheme="minorAscii" w:hAnsiTheme="minorAscii" w:cstheme="minorAscii"/>
          <w:color w:val="F15F22"/>
          <w:sz w:val="22"/>
          <w:szCs w:val="22"/>
          <w:lang w:val="en-GB"/>
        </w:rPr>
        <w:t xml:space="preserve"> </w:t>
      </w:r>
      <w:r w:rsidRPr="2771B162" w:rsidR="702D6F78">
        <w:rPr>
          <w:rFonts w:ascii="Calibri" w:hAnsi="Calibri" w:eastAsia="Times New Roman" w:cs="Calibri" w:asciiTheme="minorAscii" w:hAnsiTheme="minorAscii" w:cstheme="minorAscii"/>
          <w:sz w:val="22"/>
          <w:szCs w:val="22"/>
          <w:lang w:val="en-GB"/>
        </w:rPr>
        <w:t xml:space="preserve">will complete an accident report form </w:t>
      </w:r>
      <w:r w:rsidRPr="2771B162" w:rsidR="1FB6135B">
        <w:rPr>
          <w:rFonts w:ascii="Calibri" w:hAnsi="Calibri" w:eastAsia="Times New Roman" w:cs="Calibri" w:asciiTheme="minorAscii" w:hAnsiTheme="minorAscii" w:cstheme="minorAscii"/>
          <w:sz w:val="22"/>
          <w:szCs w:val="22"/>
          <w:lang w:val="en-GB"/>
        </w:rPr>
        <w:t xml:space="preserve">using the QR code </w:t>
      </w:r>
      <w:r w:rsidRPr="2771B162" w:rsidR="59CCC0D3">
        <w:rPr>
          <w:rFonts w:ascii="Calibri" w:hAnsi="Calibri" w:eastAsia="Times New Roman" w:cs="Calibri" w:asciiTheme="minorAscii" w:hAnsiTheme="minorAscii" w:cstheme="minorAscii"/>
          <w:sz w:val="22"/>
          <w:szCs w:val="22"/>
          <w:lang w:val="en-GB"/>
        </w:rPr>
        <w:t xml:space="preserve">on the same day or </w:t>
      </w:r>
      <w:r w:rsidRPr="2771B162" w:rsidR="702D6F78">
        <w:rPr>
          <w:rFonts w:ascii="Calibri" w:hAnsi="Calibri" w:eastAsia="Times New Roman" w:cs="Calibri" w:asciiTheme="minorAscii" w:hAnsiTheme="minorAscii" w:cstheme="minorAscii"/>
          <w:sz w:val="22"/>
          <w:szCs w:val="22"/>
          <w:lang w:val="en-GB"/>
        </w:rPr>
        <w:t xml:space="preserve">as soon as is </w:t>
      </w:r>
      <w:r w:rsidRPr="2771B162" w:rsidR="702D6F78">
        <w:rPr>
          <w:rFonts w:ascii="Calibri" w:hAnsi="Calibri" w:eastAsia="Times New Roman" w:cs="Calibri" w:asciiTheme="minorAscii" w:hAnsiTheme="minorAscii" w:cstheme="minorAscii"/>
          <w:sz w:val="22"/>
          <w:szCs w:val="22"/>
          <w:lang w:val="en-GB"/>
        </w:rPr>
        <w:t>reasonably practical</w:t>
      </w:r>
      <w:r w:rsidRPr="2771B162" w:rsidR="702D6F78">
        <w:rPr>
          <w:rFonts w:ascii="Calibri" w:hAnsi="Calibri" w:eastAsia="Times New Roman" w:cs="Calibri" w:asciiTheme="minorAscii" w:hAnsiTheme="minorAscii" w:cstheme="minorAscii"/>
          <w:sz w:val="22"/>
          <w:szCs w:val="22"/>
          <w:lang w:val="en-GB"/>
        </w:rPr>
        <w:t xml:space="preserve"> after an </w:t>
      </w:r>
      <w:r w:rsidRPr="2771B162" w:rsidR="790F3B2F">
        <w:rPr>
          <w:rFonts w:ascii="Calibri" w:hAnsi="Calibri" w:eastAsia="Times New Roman" w:cs="Calibri" w:asciiTheme="minorAscii" w:hAnsiTheme="minorAscii" w:cstheme="minorAscii"/>
          <w:sz w:val="22"/>
          <w:szCs w:val="22"/>
          <w:lang w:val="en-GB"/>
        </w:rPr>
        <w:t>incident resulting in an injury</w:t>
      </w:r>
      <w:r w:rsidRPr="2771B162" w:rsidR="60FFFDF5">
        <w:rPr>
          <w:rFonts w:ascii="Calibri" w:hAnsi="Calibri" w:eastAsia="Times New Roman" w:cs="Calibri" w:asciiTheme="minorAscii" w:hAnsiTheme="minorAscii" w:cstheme="minorAscii"/>
          <w:sz w:val="22"/>
          <w:szCs w:val="22"/>
          <w:lang w:val="en-GB"/>
        </w:rPr>
        <w:t>. This will be emailed to parents or shared via Dojo</w:t>
      </w:r>
    </w:p>
    <w:p w:rsidRPr="00CD3E09" w:rsidR="00304314" w:rsidP="00D60D18" w:rsidRDefault="00665EAD" w14:paraId="6DB1148C" w14:textId="3AA82694">
      <w:pPr>
        <w:numPr>
          <w:ilvl w:val="0"/>
          <w:numId w:val="2"/>
        </w:numPr>
        <w:ind w:left="567" w:hanging="283"/>
        <w:rPr/>
      </w:pPr>
      <w:r w:rsidR="1F34E0C1">
        <w:drawing>
          <wp:inline wp14:editId="18053A27" wp14:anchorId="47E7744E">
            <wp:extent cx="1337777" cy="1243951"/>
            <wp:effectExtent l="0" t="0" r="0" b="0"/>
            <wp:docPr id="10941517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4151758" name=""/>
                    <pic:cNvPicPr/>
                  </pic:nvPicPr>
                  <pic:blipFill>
                    <a:blip xmlns:r="http://schemas.openxmlformats.org/officeDocument/2006/relationships" r:embed="rId1622430296">
                      <a:extLst>
                        <a:ext uri="{28A0092B-C50C-407E-A947-70E740481C1C}">
                          <a14:useLocalDpi xmlns:a14="http://schemas.microsoft.com/office/drawing/2010/main"/>
                        </a:ext>
                      </a:extLst>
                    </a:blip>
                    <a:stretch>
                      <a:fillRect/>
                    </a:stretch>
                  </pic:blipFill>
                  <pic:spPr>
                    <a:xfrm rot="0">
                      <a:off x="0" y="0"/>
                      <a:ext cx="1337777" cy="1243951"/>
                    </a:xfrm>
                    <a:prstGeom prst="rect">
                      <a:avLst/>
                    </a:prstGeom>
                  </pic:spPr>
                </pic:pic>
              </a:graphicData>
            </a:graphic>
          </wp:inline>
        </w:drawing>
      </w:r>
    </w:p>
    <w:p w:rsidRPr="00144D5E" w:rsidR="004D02C4" w:rsidP="004D02C4" w:rsidRDefault="004D02C4" w14:paraId="724433D7" w14:textId="77777777">
      <w:pPr>
        <w:rPr>
          <w:rFonts w:asciiTheme="minorHAnsi" w:hAnsiTheme="minorHAnsi" w:cstheme="minorHAnsi"/>
          <w:b/>
          <w:bCs/>
          <w:sz w:val="22"/>
          <w:szCs w:val="22"/>
          <w:u w:val="single"/>
          <w:lang w:val="en-GB"/>
        </w:rPr>
      </w:pPr>
      <w:r w:rsidRPr="00144D5E">
        <w:rPr>
          <w:rFonts w:asciiTheme="minorHAnsi" w:hAnsiTheme="minorHAnsi" w:cstheme="minorHAnsi"/>
          <w:b/>
          <w:bCs/>
          <w:sz w:val="22"/>
          <w:szCs w:val="22"/>
          <w:u w:val="single"/>
          <w:lang w:val="en-GB"/>
        </w:rPr>
        <w:t xml:space="preserve">There will be at least 1 person who has a current paediatric first aid (PFA) certificate on the premises at all times. </w:t>
      </w:r>
    </w:p>
    <w:p w:rsidRPr="00CD3E09" w:rsidR="00665EAD" w:rsidP="00304314" w:rsidRDefault="00665EAD" w14:paraId="3D6E3865" w14:textId="77777777">
      <w:pPr>
        <w:spacing w:after="0"/>
        <w:rPr>
          <w:rFonts w:asciiTheme="minorHAnsi" w:hAnsiTheme="minorHAnsi" w:cstheme="minorHAnsi"/>
          <w:b/>
          <w:sz w:val="22"/>
          <w:szCs w:val="22"/>
        </w:rPr>
      </w:pPr>
    </w:p>
    <w:p w:rsidRPr="00CD3E09" w:rsidR="00304314" w:rsidP="00304314" w:rsidRDefault="001944F8" w14:paraId="48764625" w14:textId="77777777">
      <w:pPr>
        <w:spacing w:after="0"/>
        <w:rPr>
          <w:rFonts w:asciiTheme="minorHAnsi" w:hAnsiTheme="minorHAnsi" w:cstheme="minorHAnsi"/>
          <w:b/>
          <w:sz w:val="22"/>
          <w:szCs w:val="22"/>
        </w:rPr>
      </w:pPr>
      <w:r w:rsidRPr="00CD3E09">
        <w:rPr>
          <w:rFonts w:asciiTheme="minorHAnsi" w:hAnsiTheme="minorHAnsi" w:cstheme="minorHAnsi"/>
          <w:b/>
          <w:sz w:val="22"/>
          <w:szCs w:val="22"/>
        </w:rPr>
        <w:t>4.2</w:t>
      </w:r>
      <w:r w:rsidRPr="00CD3E09" w:rsidR="00304E0C">
        <w:rPr>
          <w:rFonts w:asciiTheme="minorHAnsi" w:hAnsiTheme="minorHAnsi" w:cstheme="minorHAnsi"/>
          <w:b/>
          <w:sz w:val="22"/>
          <w:szCs w:val="22"/>
        </w:rPr>
        <w:t xml:space="preserve"> O</w:t>
      </w:r>
      <w:r w:rsidRPr="00CD3E09" w:rsidR="001A7BFA">
        <w:rPr>
          <w:rFonts w:asciiTheme="minorHAnsi" w:hAnsiTheme="minorHAnsi" w:cstheme="minorHAnsi"/>
          <w:b/>
          <w:sz w:val="22"/>
          <w:szCs w:val="22"/>
        </w:rPr>
        <w:t>ff-site</w:t>
      </w:r>
      <w:r w:rsidRPr="00CD3E09" w:rsidR="0006628D">
        <w:rPr>
          <w:rFonts w:asciiTheme="minorHAnsi" w:hAnsiTheme="minorHAnsi" w:cstheme="minorHAnsi"/>
          <w:b/>
          <w:sz w:val="22"/>
          <w:szCs w:val="22"/>
        </w:rPr>
        <w:t xml:space="preserve"> procedures</w:t>
      </w:r>
    </w:p>
    <w:p w:rsidRPr="00CD3E09" w:rsidR="00304314" w:rsidP="00FD6EAC" w:rsidRDefault="00304314" w14:paraId="7C6DCFE8" w14:textId="77777777">
      <w:pPr>
        <w:rPr>
          <w:rFonts w:asciiTheme="minorHAnsi" w:hAnsiTheme="minorHAnsi" w:cstheme="minorHAnsi"/>
          <w:sz w:val="22"/>
          <w:szCs w:val="22"/>
        </w:rPr>
      </w:pPr>
      <w:r w:rsidRPr="00CD3E09">
        <w:rPr>
          <w:rFonts w:asciiTheme="minorHAnsi" w:hAnsiTheme="minorHAnsi" w:cstheme="minorHAnsi"/>
          <w:sz w:val="22"/>
          <w:szCs w:val="22"/>
        </w:rPr>
        <w:t>When taking pupils off the school premises, staff will ensure they always have t</w:t>
      </w:r>
      <w:r w:rsidRPr="00CD3E09" w:rsidR="0006628D">
        <w:rPr>
          <w:rFonts w:asciiTheme="minorHAnsi" w:hAnsiTheme="minorHAnsi" w:cstheme="minorHAnsi"/>
          <w:sz w:val="22"/>
          <w:szCs w:val="22"/>
        </w:rPr>
        <w:t>he following:</w:t>
      </w:r>
    </w:p>
    <w:p w:rsidRPr="00CD3E09" w:rsidR="00304314" w:rsidP="00D60D18" w:rsidRDefault="00704139" w14:paraId="1BCDE8A6"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 xml:space="preserve">A </w:t>
      </w:r>
      <w:r w:rsidRPr="00CD3E09" w:rsidR="00304314">
        <w:rPr>
          <w:rFonts w:eastAsia="Times New Roman" w:asciiTheme="minorHAnsi" w:hAnsiTheme="minorHAnsi" w:cstheme="minorHAnsi"/>
          <w:sz w:val="22"/>
          <w:szCs w:val="22"/>
          <w:lang w:val="en-GB"/>
        </w:rPr>
        <w:t>mobile phone</w:t>
      </w:r>
    </w:p>
    <w:p w:rsidRPr="00CD3E09" w:rsidR="00304314" w:rsidP="00D60D18" w:rsidRDefault="00304314" w14:paraId="4562FB66" w14:textId="325F3D03">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A portable first aid kit</w:t>
      </w:r>
      <w:r w:rsidRPr="00CD3E09" w:rsidR="004D02C4">
        <w:rPr>
          <w:rFonts w:eastAsia="Times New Roman" w:asciiTheme="minorHAnsi" w:hAnsiTheme="minorHAnsi" w:cstheme="minorHAnsi"/>
          <w:sz w:val="22"/>
          <w:szCs w:val="22"/>
          <w:lang w:val="en-GB"/>
        </w:rPr>
        <w:t>, at minimum:</w:t>
      </w:r>
    </w:p>
    <w:p w:rsidRPr="00CD3E09" w:rsidR="004D02C4" w:rsidP="00D60D18" w:rsidRDefault="004D02C4" w14:paraId="1738CA3D" w14:textId="77777777">
      <w:pPr>
        <w:numPr>
          <w:ilvl w:val="0"/>
          <w:numId w:val="5"/>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 xml:space="preserve">A leaflet giving general advice on first aid </w:t>
      </w:r>
    </w:p>
    <w:p w:rsidRPr="00CD3E09" w:rsidR="004D02C4" w:rsidP="00D60D18" w:rsidRDefault="004D02C4" w14:paraId="78B33690" w14:textId="77777777">
      <w:pPr>
        <w:numPr>
          <w:ilvl w:val="0"/>
          <w:numId w:val="5"/>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6 individually wrapped sterile adhesive dressings</w:t>
      </w:r>
    </w:p>
    <w:p w:rsidRPr="00CD3E09" w:rsidR="004D02C4" w:rsidP="00D60D18" w:rsidRDefault="004D02C4" w14:paraId="0E411931" w14:textId="77777777">
      <w:pPr>
        <w:numPr>
          <w:ilvl w:val="0"/>
          <w:numId w:val="5"/>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1 large sterile unmedicated dressing</w:t>
      </w:r>
    </w:p>
    <w:p w:rsidRPr="00CD3E09" w:rsidR="004D02C4" w:rsidP="00D60D18" w:rsidRDefault="004D02C4" w14:paraId="72702F69" w14:textId="77777777">
      <w:pPr>
        <w:numPr>
          <w:ilvl w:val="0"/>
          <w:numId w:val="5"/>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2 triangular bandages – individually wrapped and preferably sterile</w:t>
      </w:r>
    </w:p>
    <w:p w:rsidRPr="00CD3E09" w:rsidR="004D02C4" w:rsidP="00D60D18" w:rsidRDefault="004D02C4" w14:paraId="54D7BB57" w14:textId="77777777">
      <w:pPr>
        <w:numPr>
          <w:ilvl w:val="0"/>
          <w:numId w:val="5"/>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2 safety pins</w:t>
      </w:r>
    </w:p>
    <w:p w:rsidRPr="00CD3E09" w:rsidR="004D02C4" w:rsidP="00D60D18" w:rsidRDefault="004D02C4" w14:paraId="733ADD88" w14:textId="77777777">
      <w:pPr>
        <w:numPr>
          <w:ilvl w:val="0"/>
          <w:numId w:val="5"/>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Individually wrapped moist cleansing wipes</w:t>
      </w:r>
    </w:p>
    <w:p w:rsidRPr="00CD3E09" w:rsidR="004D02C4" w:rsidP="00D60D18" w:rsidRDefault="004D02C4" w14:paraId="0AB468AC" w14:textId="315D78CD">
      <w:pPr>
        <w:numPr>
          <w:ilvl w:val="0"/>
          <w:numId w:val="5"/>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2 pairs of disposable gloves</w:t>
      </w:r>
    </w:p>
    <w:p w:rsidRPr="00CD3E09" w:rsidR="00304314" w:rsidP="00D60D18" w:rsidRDefault="00304314" w14:paraId="015362C2"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Information about the specific medical needs of pupils</w:t>
      </w:r>
    </w:p>
    <w:p w:rsidRPr="00CD3E09" w:rsidR="00304314" w:rsidP="00D60D18" w:rsidRDefault="00304314" w14:paraId="770052C3"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Parents’ contact details</w:t>
      </w:r>
    </w:p>
    <w:p w:rsidRPr="00CD3E09" w:rsidR="002909D3" w:rsidP="002909D3" w:rsidRDefault="002909D3" w14:paraId="07A126D3" w14:textId="77777777">
      <w:pPr>
        <w:rPr>
          <w:rFonts w:asciiTheme="minorHAnsi" w:hAnsiTheme="minorHAnsi" w:cstheme="minorHAnsi"/>
          <w:sz w:val="22"/>
          <w:szCs w:val="22"/>
          <w:lang w:val="en-GB"/>
        </w:rPr>
      </w:pPr>
      <w:r w:rsidRPr="00CD3E09">
        <w:rPr>
          <w:rFonts w:asciiTheme="minorHAnsi" w:hAnsiTheme="minorHAnsi" w:cstheme="minorHAnsi"/>
          <w:sz w:val="22"/>
          <w:szCs w:val="22"/>
          <w:lang w:val="en-GB"/>
        </w:rPr>
        <w:t>When transporting pupils using a minibus or other large vehicle, the school will make sure the vehicle is equipped with a clearly marked first aid box containing, at minimum:</w:t>
      </w:r>
    </w:p>
    <w:p w:rsidRPr="00CD3E09" w:rsidR="002909D3" w:rsidP="00D60D18" w:rsidRDefault="002909D3" w14:paraId="4C5B33E9" w14:textId="77777777">
      <w:pPr>
        <w:numPr>
          <w:ilvl w:val="0"/>
          <w:numId w:val="6"/>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10 antiseptic wipes, foil packed</w:t>
      </w:r>
    </w:p>
    <w:p w:rsidRPr="00CD3E09" w:rsidR="002909D3" w:rsidP="00D60D18" w:rsidRDefault="002909D3" w14:paraId="61E34184" w14:textId="77777777">
      <w:pPr>
        <w:numPr>
          <w:ilvl w:val="0"/>
          <w:numId w:val="6"/>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1 conforming disposable bandage (not less than 7.5cm wide)</w:t>
      </w:r>
    </w:p>
    <w:p w:rsidRPr="00CD3E09" w:rsidR="002909D3" w:rsidP="00D60D18" w:rsidRDefault="002909D3" w14:paraId="665556EB" w14:textId="77777777">
      <w:pPr>
        <w:numPr>
          <w:ilvl w:val="0"/>
          <w:numId w:val="6"/>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2 triangular bandages</w:t>
      </w:r>
    </w:p>
    <w:p w:rsidRPr="00CD3E09" w:rsidR="002909D3" w:rsidP="00D60D18" w:rsidRDefault="002909D3" w14:paraId="72F459C6" w14:textId="77777777">
      <w:pPr>
        <w:numPr>
          <w:ilvl w:val="0"/>
          <w:numId w:val="6"/>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1 packet of 24 assorted adhesive dressings</w:t>
      </w:r>
    </w:p>
    <w:p w:rsidRPr="00CD3E09" w:rsidR="002909D3" w:rsidP="00D60D18" w:rsidRDefault="002909D3" w14:paraId="2324EA0E" w14:textId="77777777">
      <w:pPr>
        <w:numPr>
          <w:ilvl w:val="0"/>
          <w:numId w:val="6"/>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3 large sterile unmedicated ambulance dressings (not less than 15cm × 20 cm)</w:t>
      </w:r>
    </w:p>
    <w:p w:rsidRPr="00CD3E09" w:rsidR="002909D3" w:rsidP="00D60D18" w:rsidRDefault="002909D3" w14:paraId="5A33EEEE" w14:textId="77777777">
      <w:pPr>
        <w:numPr>
          <w:ilvl w:val="0"/>
          <w:numId w:val="6"/>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2 sterile eye pads, with attachments</w:t>
      </w:r>
    </w:p>
    <w:p w:rsidRPr="00CD3E09" w:rsidR="002909D3" w:rsidP="00D60D18" w:rsidRDefault="002909D3" w14:paraId="1562041E" w14:textId="77777777">
      <w:pPr>
        <w:numPr>
          <w:ilvl w:val="0"/>
          <w:numId w:val="6"/>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lastRenderedPageBreak/>
        <w:t>12 assorted safety pins</w:t>
      </w:r>
    </w:p>
    <w:p w:rsidRPr="00CD3E09" w:rsidR="002909D3" w:rsidP="00D60D18" w:rsidRDefault="002909D3" w14:paraId="436917BF" w14:textId="6CD5F2D1">
      <w:pPr>
        <w:numPr>
          <w:ilvl w:val="0"/>
          <w:numId w:val="6"/>
        </w:numPr>
        <w:spacing w:before="0"/>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1 pair of rust</w:t>
      </w:r>
      <w:r w:rsidRPr="00CD3E09">
        <w:rPr>
          <w:rFonts w:asciiTheme="minorHAnsi" w:hAnsiTheme="minorHAnsi" w:cstheme="minorHAnsi"/>
          <w:sz w:val="22"/>
          <w:szCs w:val="22"/>
        </w:rPr>
        <w:t xml:space="preserve">proof </w:t>
      </w:r>
      <w:r w:rsidRPr="00CD3E09">
        <w:rPr>
          <w:rFonts w:asciiTheme="minorHAnsi" w:hAnsiTheme="minorHAnsi" w:cstheme="minorHAnsi"/>
          <w:sz w:val="22"/>
          <w:szCs w:val="22"/>
          <w:lang w:val="en-GB"/>
        </w:rPr>
        <w:t xml:space="preserve">blunt-ended scissors </w:t>
      </w:r>
    </w:p>
    <w:p w:rsidRPr="00CD3E09" w:rsidR="002909D3" w:rsidP="002909D3" w:rsidRDefault="002909D3" w14:paraId="66D13F0C" w14:textId="77777777">
      <w:pPr>
        <w:spacing w:before="0"/>
        <w:ind w:left="1080"/>
        <w:rPr>
          <w:rFonts w:eastAsia="Times New Roman" w:asciiTheme="minorHAnsi" w:hAnsiTheme="minorHAnsi" w:cstheme="minorHAnsi"/>
          <w:sz w:val="22"/>
          <w:szCs w:val="22"/>
          <w:lang w:val="en-GB"/>
        </w:rPr>
      </w:pPr>
    </w:p>
    <w:p w:rsidRPr="00CD3E09" w:rsidR="00AF14F3" w:rsidP="00304314" w:rsidRDefault="00304314" w14:paraId="6273FC13" w14:textId="0A0A2CE6">
      <w:pPr>
        <w:spacing w:after="0"/>
        <w:rPr>
          <w:rFonts w:asciiTheme="minorHAnsi" w:hAnsiTheme="minorHAnsi" w:cstheme="minorHAnsi"/>
          <w:sz w:val="22"/>
          <w:szCs w:val="22"/>
        </w:rPr>
      </w:pPr>
      <w:r w:rsidRPr="00CD3E09">
        <w:rPr>
          <w:rFonts w:asciiTheme="minorHAnsi" w:hAnsiTheme="minorHAnsi" w:cstheme="minorHAnsi"/>
          <w:sz w:val="22"/>
          <w:szCs w:val="22"/>
        </w:rPr>
        <w:t>Risk assessments will be completed by</w:t>
      </w:r>
      <w:r w:rsidRPr="00CD3E09" w:rsidR="00304E0C">
        <w:rPr>
          <w:rFonts w:asciiTheme="minorHAnsi" w:hAnsiTheme="minorHAnsi" w:cstheme="minorHAnsi"/>
          <w:sz w:val="22"/>
          <w:szCs w:val="22"/>
        </w:rPr>
        <w:t xml:space="preserve"> the</w:t>
      </w:r>
      <w:r w:rsidRPr="00CD3E09" w:rsidR="007777DE">
        <w:rPr>
          <w:rFonts w:asciiTheme="minorHAnsi" w:hAnsiTheme="minorHAnsi" w:cstheme="minorHAnsi"/>
          <w:sz w:val="22"/>
          <w:szCs w:val="22"/>
        </w:rPr>
        <w:t xml:space="preserve"> staff member </w:t>
      </w:r>
      <w:proofErr w:type="spellStart"/>
      <w:r w:rsidRPr="00CD3E09" w:rsidR="007777DE">
        <w:rPr>
          <w:rFonts w:asciiTheme="minorHAnsi" w:hAnsiTheme="minorHAnsi" w:cstheme="minorHAnsi"/>
          <w:sz w:val="22"/>
          <w:szCs w:val="22"/>
        </w:rPr>
        <w:t>organising</w:t>
      </w:r>
      <w:proofErr w:type="spellEnd"/>
      <w:r w:rsidRPr="00CD3E09" w:rsidR="007777DE">
        <w:rPr>
          <w:rFonts w:asciiTheme="minorHAnsi" w:hAnsiTheme="minorHAnsi" w:cstheme="minorHAnsi"/>
          <w:sz w:val="22"/>
          <w:szCs w:val="22"/>
        </w:rPr>
        <w:t xml:space="preserve"> the trip/event on Evolve and assessed by Clare Briggs, the educational trip advisor and </w:t>
      </w:r>
      <w:proofErr w:type="spellStart"/>
      <w:r w:rsidRPr="00CD3E09" w:rsidR="007777DE">
        <w:rPr>
          <w:rFonts w:asciiTheme="minorHAnsi" w:hAnsiTheme="minorHAnsi" w:cstheme="minorHAnsi"/>
          <w:sz w:val="22"/>
          <w:szCs w:val="22"/>
        </w:rPr>
        <w:t>authorised</w:t>
      </w:r>
      <w:proofErr w:type="spellEnd"/>
      <w:r w:rsidRPr="00CD3E09" w:rsidR="007777DE">
        <w:rPr>
          <w:rFonts w:asciiTheme="minorHAnsi" w:hAnsiTheme="minorHAnsi" w:cstheme="minorHAnsi"/>
          <w:sz w:val="22"/>
          <w:szCs w:val="22"/>
        </w:rPr>
        <w:t xml:space="preserve"> by the headteacher </w:t>
      </w:r>
      <w:r w:rsidRPr="00CD3E09">
        <w:rPr>
          <w:rFonts w:asciiTheme="minorHAnsi" w:hAnsiTheme="minorHAnsi" w:cstheme="minorHAnsi"/>
          <w:sz w:val="22"/>
          <w:szCs w:val="22"/>
        </w:rPr>
        <w:t>prior to any educational visit that necessitates tak</w:t>
      </w:r>
      <w:r w:rsidRPr="00CD3E09" w:rsidR="0006628D">
        <w:rPr>
          <w:rFonts w:asciiTheme="minorHAnsi" w:hAnsiTheme="minorHAnsi" w:cstheme="minorHAnsi"/>
          <w:sz w:val="22"/>
          <w:szCs w:val="22"/>
        </w:rPr>
        <w:t>ing pupils off school premises.</w:t>
      </w:r>
    </w:p>
    <w:p w:rsidRPr="00CD3E09" w:rsidR="00AF14F3" w:rsidP="00304314" w:rsidRDefault="00D604FB" w14:paraId="169A463D" w14:textId="046CAAC5">
      <w:pPr>
        <w:spacing w:after="0"/>
        <w:rPr>
          <w:rFonts w:asciiTheme="minorHAnsi" w:hAnsiTheme="minorHAnsi" w:cstheme="minorHAnsi"/>
          <w:sz w:val="22"/>
          <w:szCs w:val="22"/>
        </w:rPr>
      </w:pPr>
      <w:r w:rsidRPr="00CD3E09">
        <w:rPr>
          <w:rFonts w:asciiTheme="minorHAnsi" w:hAnsiTheme="minorHAnsi" w:cstheme="minorHAnsi"/>
          <w:sz w:val="22"/>
          <w:szCs w:val="22"/>
        </w:rPr>
        <w:t>For t</w:t>
      </w:r>
      <w:r w:rsidRPr="00CD3E09" w:rsidR="007E52CA">
        <w:rPr>
          <w:rFonts w:asciiTheme="minorHAnsi" w:hAnsiTheme="minorHAnsi" w:cstheme="minorHAnsi"/>
          <w:sz w:val="22"/>
          <w:szCs w:val="22"/>
        </w:rPr>
        <w:t xml:space="preserve">rips </w:t>
      </w:r>
      <w:r w:rsidRPr="00CD3E09" w:rsidR="007E659A">
        <w:rPr>
          <w:rFonts w:asciiTheme="minorHAnsi" w:hAnsiTheme="minorHAnsi" w:cstheme="minorHAnsi"/>
          <w:sz w:val="22"/>
          <w:szCs w:val="22"/>
        </w:rPr>
        <w:t>involving</w:t>
      </w:r>
      <w:r w:rsidRPr="00CD3E09" w:rsidR="007E52CA">
        <w:rPr>
          <w:rFonts w:asciiTheme="minorHAnsi" w:hAnsiTheme="minorHAnsi" w:cstheme="minorHAnsi"/>
          <w:sz w:val="22"/>
          <w:szCs w:val="22"/>
        </w:rPr>
        <w:t xml:space="preserve"> t</w:t>
      </w:r>
      <w:r w:rsidRPr="00CD3E09">
        <w:rPr>
          <w:rFonts w:asciiTheme="minorHAnsi" w:hAnsiTheme="minorHAnsi" w:cstheme="minorHAnsi"/>
          <w:sz w:val="22"/>
          <w:szCs w:val="22"/>
        </w:rPr>
        <w:t>he Early Years Foundation Stage</w:t>
      </w:r>
      <w:r w:rsidRPr="00CD3E09" w:rsidR="007E659A">
        <w:rPr>
          <w:rFonts w:asciiTheme="minorHAnsi" w:hAnsiTheme="minorHAnsi" w:cstheme="minorHAnsi"/>
          <w:sz w:val="22"/>
          <w:szCs w:val="22"/>
        </w:rPr>
        <w:t>,</w:t>
      </w:r>
      <w:r w:rsidRPr="00CD3E09">
        <w:rPr>
          <w:rFonts w:asciiTheme="minorHAnsi" w:hAnsiTheme="minorHAnsi" w:cstheme="minorHAnsi"/>
          <w:sz w:val="22"/>
          <w:szCs w:val="22"/>
        </w:rPr>
        <w:t xml:space="preserve"> </w:t>
      </w:r>
      <w:r w:rsidRPr="00CD3E09" w:rsidR="007E659A">
        <w:rPr>
          <w:rFonts w:asciiTheme="minorHAnsi" w:hAnsiTheme="minorHAnsi" w:cstheme="minorHAnsi"/>
          <w:sz w:val="22"/>
          <w:szCs w:val="22"/>
        </w:rPr>
        <w:t>t</w:t>
      </w:r>
      <w:r w:rsidRPr="00CD3E09" w:rsidR="00AF14F3">
        <w:rPr>
          <w:rFonts w:asciiTheme="minorHAnsi" w:hAnsiTheme="minorHAnsi" w:cstheme="minorHAnsi"/>
          <w:sz w:val="22"/>
          <w:szCs w:val="22"/>
        </w:rPr>
        <w:t xml:space="preserve">here will always be at least one first aider with a current </w:t>
      </w:r>
      <w:proofErr w:type="spellStart"/>
      <w:r w:rsidRPr="00CD3E09" w:rsidR="00AF14F3">
        <w:rPr>
          <w:rFonts w:asciiTheme="minorHAnsi" w:hAnsiTheme="minorHAnsi" w:cstheme="minorHAnsi"/>
          <w:sz w:val="22"/>
          <w:szCs w:val="22"/>
        </w:rPr>
        <w:t>paed</w:t>
      </w:r>
      <w:r w:rsidRPr="00CD3E09" w:rsidR="007E659A">
        <w:rPr>
          <w:rFonts w:asciiTheme="minorHAnsi" w:hAnsiTheme="minorHAnsi" w:cstheme="minorHAnsi"/>
          <w:sz w:val="22"/>
          <w:szCs w:val="22"/>
        </w:rPr>
        <w:t>iatric</w:t>
      </w:r>
      <w:proofErr w:type="spellEnd"/>
      <w:r w:rsidRPr="00CD3E09" w:rsidR="007E659A">
        <w:rPr>
          <w:rFonts w:asciiTheme="minorHAnsi" w:hAnsiTheme="minorHAnsi" w:cstheme="minorHAnsi"/>
          <w:sz w:val="22"/>
          <w:szCs w:val="22"/>
        </w:rPr>
        <w:t xml:space="preserve"> first aid certificate on</w:t>
      </w:r>
      <w:r w:rsidRPr="00CD3E09" w:rsidR="00AF14F3">
        <w:rPr>
          <w:rFonts w:asciiTheme="minorHAnsi" w:hAnsiTheme="minorHAnsi" w:cstheme="minorHAnsi"/>
          <w:sz w:val="22"/>
          <w:szCs w:val="22"/>
        </w:rPr>
        <w:t xml:space="preserve"> trips and visits, as required by the statutory framework.</w:t>
      </w:r>
    </w:p>
    <w:p w:rsidRPr="00CD3E09" w:rsidR="00304314" w:rsidP="00D60D18" w:rsidRDefault="00304314" w14:paraId="378543C3" w14:textId="77777777">
      <w:pPr>
        <w:pStyle w:val="Heading1"/>
        <w:numPr>
          <w:ilvl w:val="0"/>
          <w:numId w:val="3"/>
        </w:numPr>
        <w:ind w:left="0" w:firstLine="0"/>
        <w:rPr>
          <w:rFonts w:asciiTheme="minorHAnsi" w:hAnsiTheme="minorHAnsi" w:cstheme="minorHAnsi"/>
          <w:sz w:val="22"/>
          <w:szCs w:val="22"/>
          <w:lang w:val="en-US" w:eastAsia="en-US"/>
        </w:rPr>
      </w:pPr>
      <w:bookmarkStart w:name="_Toc491959684" w:id="9"/>
      <w:bookmarkStart w:name="_Toc44946021" w:id="10"/>
      <w:r w:rsidRPr="00CD3E09">
        <w:rPr>
          <w:rFonts w:asciiTheme="minorHAnsi" w:hAnsiTheme="minorHAnsi" w:cstheme="minorHAnsi"/>
          <w:sz w:val="22"/>
          <w:szCs w:val="22"/>
          <w:lang w:val="en-US" w:eastAsia="en-US"/>
        </w:rPr>
        <w:t>First aid equipment</w:t>
      </w:r>
      <w:bookmarkEnd w:id="9"/>
      <w:bookmarkEnd w:id="10"/>
    </w:p>
    <w:p w:rsidRPr="00CD3E09" w:rsidR="00304314" w:rsidP="00304314" w:rsidRDefault="00304314" w14:paraId="0E857320" w14:textId="77777777">
      <w:pPr>
        <w:rPr>
          <w:rFonts w:asciiTheme="minorHAnsi" w:hAnsiTheme="minorHAnsi" w:cstheme="minorHAnsi"/>
          <w:sz w:val="22"/>
          <w:szCs w:val="22"/>
        </w:rPr>
      </w:pPr>
      <w:r w:rsidRPr="00CD3E09">
        <w:rPr>
          <w:rFonts w:asciiTheme="minorHAnsi" w:hAnsiTheme="minorHAnsi" w:cstheme="minorHAnsi"/>
          <w:sz w:val="22"/>
          <w:szCs w:val="22"/>
        </w:rPr>
        <w:t>A typical first aid kit in our school will include the following:</w:t>
      </w:r>
    </w:p>
    <w:p w:rsidRPr="00CD3E09" w:rsidR="00304314" w:rsidP="00D60D18" w:rsidRDefault="00304314" w14:paraId="309E3997"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A leaflet with general first aid advice</w:t>
      </w:r>
    </w:p>
    <w:p w:rsidRPr="00CD3E09" w:rsidR="00304314" w:rsidP="00D60D18" w:rsidRDefault="00304314" w14:paraId="41141AB7"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Regular and large bandages</w:t>
      </w:r>
    </w:p>
    <w:p w:rsidRPr="00CD3E09" w:rsidR="00304314" w:rsidP="00D60D18" w:rsidRDefault="00304314" w14:paraId="3B51B58C"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 xml:space="preserve">Eye pad bandages </w:t>
      </w:r>
    </w:p>
    <w:p w:rsidRPr="00CD3E09" w:rsidR="00304314" w:rsidP="00D60D18" w:rsidRDefault="00304314" w14:paraId="48AE983F"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Triangular bandages</w:t>
      </w:r>
    </w:p>
    <w:p w:rsidRPr="00CD3E09" w:rsidR="00304314" w:rsidP="00D60D18" w:rsidRDefault="00304314" w14:paraId="6D13814D"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Adhesive tape</w:t>
      </w:r>
    </w:p>
    <w:p w:rsidRPr="00CD3E09" w:rsidR="00304314" w:rsidP="00D60D18" w:rsidRDefault="00304314" w14:paraId="20544DB4"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Safety pins</w:t>
      </w:r>
    </w:p>
    <w:p w:rsidRPr="00CD3E09" w:rsidR="00304314" w:rsidP="00D60D18" w:rsidRDefault="00304314" w14:paraId="5D35A710"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Disposable gloves</w:t>
      </w:r>
    </w:p>
    <w:p w:rsidRPr="00CD3E09" w:rsidR="00304314" w:rsidP="00D60D18" w:rsidRDefault="00304314" w14:paraId="6E570540"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Antiseptic wipes</w:t>
      </w:r>
    </w:p>
    <w:p w:rsidRPr="00CD3E09" w:rsidR="00304314" w:rsidP="00D60D18" w:rsidRDefault="00304314" w14:paraId="1B714C6F"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Plasters of assorted sizes</w:t>
      </w:r>
    </w:p>
    <w:p w:rsidRPr="00CD3E09" w:rsidR="00304314" w:rsidP="00D60D18" w:rsidRDefault="00304314" w14:paraId="648DEC41"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Scissors</w:t>
      </w:r>
    </w:p>
    <w:p w:rsidRPr="00CD3E09" w:rsidR="00304314" w:rsidP="00D60D18" w:rsidRDefault="00304314" w14:paraId="33AD60B7"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Cold compresses</w:t>
      </w:r>
    </w:p>
    <w:p w:rsidRPr="00CD3E09" w:rsidR="00304314" w:rsidP="00D60D18" w:rsidRDefault="00304314" w14:paraId="1D6423ED"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Burns dressings</w:t>
      </w:r>
    </w:p>
    <w:p w:rsidRPr="00CD3E09" w:rsidR="00304314" w:rsidP="00FD6EAC" w:rsidRDefault="00304314" w14:paraId="25C2ED9A" w14:textId="77777777">
      <w:pPr>
        <w:rPr>
          <w:rFonts w:asciiTheme="minorHAnsi" w:hAnsiTheme="minorHAnsi" w:cstheme="minorHAnsi"/>
          <w:sz w:val="22"/>
          <w:szCs w:val="22"/>
        </w:rPr>
      </w:pPr>
      <w:r w:rsidRPr="00CD3E09">
        <w:rPr>
          <w:rFonts w:asciiTheme="minorHAnsi" w:hAnsiTheme="minorHAnsi" w:cstheme="minorHAnsi"/>
          <w:sz w:val="22"/>
          <w:szCs w:val="22"/>
        </w:rPr>
        <w:t>No medication is kept in first aid kits.</w:t>
      </w:r>
    </w:p>
    <w:p w:rsidR="00CD3E09" w:rsidP="00FD6EAC" w:rsidRDefault="00CD3E09" w14:paraId="27B0FAAC" w14:textId="77777777">
      <w:pPr>
        <w:rPr>
          <w:rFonts w:asciiTheme="minorHAnsi" w:hAnsiTheme="minorHAnsi" w:cstheme="minorHAnsi"/>
          <w:sz w:val="22"/>
          <w:szCs w:val="22"/>
        </w:rPr>
      </w:pPr>
    </w:p>
    <w:p w:rsidRPr="00CD3E09" w:rsidR="00304314" w:rsidP="00FD6EAC" w:rsidRDefault="00304314" w14:paraId="2B1E04B7" w14:textId="7CD8E408">
      <w:pPr>
        <w:rPr>
          <w:rFonts w:asciiTheme="minorHAnsi" w:hAnsiTheme="minorHAnsi" w:cstheme="minorHAnsi"/>
          <w:sz w:val="22"/>
          <w:szCs w:val="22"/>
        </w:rPr>
      </w:pPr>
      <w:r w:rsidRPr="00CD3E09">
        <w:rPr>
          <w:rFonts w:asciiTheme="minorHAnsi" w:hAnsiTheme="minorHAnsi" w:cstheme="minorHAnsi"/>
          <w:sz w:val="22"/>
          <w:szCs w:val="22"/>
        </w:rPr>
        <w:t>First aid kits are stored in:</w:t>
      </w:r>
    </w:p>
    <w:p w:rsidRPr="00CD3E09" w:rsidR="00304314" w:rsidP="00D60D18" w:rsidRDefault="00FD6EAC" w14:paraId="39A7A9D6"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T</w:t>
      </w:r>
      <w:r w:rsidRPr="00CD3E09" w:rsidR="00E26D91">
        <w:rPr>
          <w:rFonts w:eastAsia="Times New Roman" w:asciiTheme="minorHAnsi" w:hAnsiTheme="minorHAnsi" w:cstheme="minorHAnsi"/>
          <w:sz w:val="22"/>
          <w:szCs w:val="22"/>
          <w:lang w:val="en-GB"/>
        </w:rPr>
        <w:t>he medical cupboard next to the staff room</w:t>
      </w:r>
    </w:p>
    <w:p w:rsidRPr="00CD3E09" w:rsidR="007E659A" w:rsidP="00D60D18" w:rsidRDefault="007E659A" w14:paraId="702B49E9"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On top of the staff lockers in the staffroom</w:t>
      </w:r>
    </w:p>
    <w:p w:rsidRPr="00CD3E09" w:rsidR="00304314" w:rsidP="00D60D18" w:rsidRDefault="00AA3989" w14:paraId="47BF6150"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The s</w:t>
      </w:r>
      <w:r w:rsidRPr="00CD3E09" w:rsidR="00E26D91">
        <w:rPr>
          <w:rFonts w:eastAsia="Times New Roman" w:asciiTheme="minorHAnsi" w:hAnsiTheme="minorHAnsi" w:cstheme="minorHAnsi"/>
          <w:sz w:val="22"/>
          <w:szCs w:val="22"/>
          <w:lang w:val="en-GB"/>
        </w:rPr>
        <w:t>chool kitchen</w:t>
      </w:r>
      <w:r w:rsidRPr="00CD3E09" w:rsidR="007E659A">
        <w:rPr>
          <w:rFonts w:eastAsia="Times New Roman" w:asciiTheme="minorHAnsi" w:hAnsiTheme="minorHAnsi" w:cstheme="minorHAnsi"/>
          <w:sz w:val="22"/>
          <w:szCs w:val="22"/>
          <w:lang w:val="en-GB"/>
        </w:rPr>
        <w:t xml:space="preserve"> (managed by ABM Caterers)</w:t>
      </w:r>
    </w:p>
    <w:p w:rsidRPr="00CD3E09" w:rsidR="00304314" w:rsidP="00D60D18" w:rsidRDefault="001366B0" w14:paraId="16989565" w14:textId="77777777">
      <w:pPr>
        <w:pStyle w:val="Heading1"/>
        <w:numPr>
          <w:ilvl w:val="0"/>
          <w:numId w:val="3"/>
        </w:numPr>
        <w:ind w:left="0" w:firstLine="0"/>
        <w:rPr>
          <w:rFonts w:asciiTheme="minorHAnsi" w:hAnsiTheme="minorHAnsi" w:cstheme="minorHAnsi"/>
          <w:sz w:val="22"/>
          <w:szCs w:val="22"/>
          <w:lang w:val="en-US" w:eastAsia="en-US"/>
        </w:rPr>
      </w:pPr>
      <w:bookmarkStart w:name="_Toc491959685" w:id="11"/>
      <w:bookmarkStart w:name="_Toc44946022" w:id="12"/>
      <w:r w:rsidRPr="00CD3E09">
        <w:rPr>
          <w:rFonts w:asciiTheme="minorHAnsi" w:hAnsiTheme="minorHAnsi" w:cstheme="minorHAnsi"/>
          <w:sz w:val="22"/>
          <w:szCs w:val="22"/>
          <w:lang w:val="en-US" w:eastAsia="en-US"/>
        </w:rPr>
        <w:t>R</w:t>
      </w:r>
      <w:r w:rsidRPr="00CD3E09" w:rsidR="00B436B3">
        <w:rPr>
          <w:rFonts w:asciiTheme="minorHAnsi" w:hAnsiTheme="minorHAnsi" w:cstheme="minorHAnsi"/>
          <w:sz w:val="22"/>
          <w:szCs w:val="22"/>
          <w:lang w:val="en-US" w:eastAsia="en-US"/>
        </w:rPr>
        <w:t>ecord-keeping and</w:t>
      </w:r>
      <w:r w:rsidRPr="00CD3E09" w:rsidR="00304314">
        <w:rPr>
          <w:rFonts w:asciiTheme="minorHAnsi" w:hAnsiTheme="minorHAnsi" w:cstheme="minorHAnsi"/>
          <w:sz w:val="22"/>
          <w:szCs w:val="22"/>
          <w:lang w:val="en-US" w:eastAsia="en-US"/>
        </w:rPr>
        <w:t xml:space="preserve"> reporting</w:t>
      </w:r>
      <w:bookmarkEnd w:id="11"/>
      <w:bookmarkEnd w:id="12"/>
    </w:p>
    <w:p w:rsidRPr="00CD3E09" w:rsidR="001A7BFA" w:rsidP="001A7BFA" w:rsidRDefault="001A7BFA" w14:paraId="76A80879" w14:textId="77777777">
      <w:pPr>
        <w:rPr>
          <w:rFonts w:eastAsia="Times New Roman" w:asciiTheme="minorHAnsi" w:hAnsiTheme="minorHAnsi" w:cstheme="minorHAnsi"/>
          <w:b/>
          <w:sz w:val="22"/>
          <w:szCs w:val="22"/>
          <w:lang w:val="en-GB"/>
        </w:rPr>
      </w:pPr>
      <w:r w:rsidRPr="00CD3E09">
        <w:rPr>
          <w:rFonts w:eastAsia="Times New Roman" w:asciiTheme="minorHAnsi" w:hAnsiTheme="minorHAnsi" w:cstheme="minorHAnsi"/>
          <w:b/>
          <w:sz w:val="22"/>
          <w:szCs w:val="22"/>
          <w:lang w:val="en-GB"/>
        </w:rPr>
        <w:t xml:space="preserve">6.1 </w:t>
      </w:r>
      <w:r w:rsidRPr="00CD3E09" w:rsidR="00B36798">
        <w:rPr>
          <w:rFonts w:eastAsia="Times New Roman" w:asciiTheme="minorHAnsi" w:hAnsiTheme="minorHAnsi" w:cstheme="minorHAnsi"/>
          <w:b/>
          <w:sz w:val="22"/>
          <w:szCs w:val="22"/>
          <w:lang w:val="en-GB"/>
        </w:rPr>
        <w:t>First aid and a</w:t>
      </w:r>
      <w:r w:rsidRPr="00CD3E09" w:rsidR="00F0740D">
        <w:rPr>
          <w:rFonts w:eastAsia="Times New Roman" w:asciiTheme="minorHAnsi" w:hAnsiTheme="minorHAnsi" w:cstheme="minorHAnsi"/>
          <w:b/>
          <w:sz w:val="22"/>
          <w:szCs w:val="22"/>
          <w:lang w:val="en-GB"/>
        </w:rPr>
        <w:t xml:space="preserve">ccident </w:t>
      </w:r>
      <w:r w:rsidRPr="00CD3E09" w:rsidR="00B36798">
        <w:rPr>
          <w:rFonts w:eastAsia="Times New Roman" w:asciiTheme="minorHAnsi" w:hAnsiTheme="minorHAnsi" w:cstheme="minorHAnsi"/>
          <w:b/>
          <w:sz w:val="22"/>
          <w:szCs w:val="22"/>
          <w:lang w:val="en-GB"/>
        </w:rPr>
        <w:t xml:space="preserve">record </w:t>
      </w:r>
      <w:r w:rsidRPr="00CD3E09" w:rsidR="00F0740D">
        <w:rPr>
          <w:rFonts w:eastAsia="Times New Roman" w:asciiTheme="minorHAnsi" w:hAnsiTheme="minorHAnsi" w:cstheme="minorHAnsi"/>
          <w:b/>
          <w:sz w:val="22"/>
          <w:szCs w:val="22"/>
          <w:lang w:val="en-GB"/>
        </w:rPr>
        <w:t>book</w:t>
      </w:r>
    </w:p>
    <w:p w:rsidRPr="00CD3E09" w:rsidR="00304314" w:rsidP="00D60D18" w:rsidRDefault="00304314" w14:paraId="275A006C"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 xml:space="preserve">An accident form </w:t>
      </w:r>
      <w:r w:rsidRPr="00CD3E09" w:rsidR="003E2FB8">
        <w:rPr>
          <w:rFonts w:eastAsia="Times New Roman" w:asciiTheme="minorHAnsi" w:hAnsiTheme="minorHAnsi" w:cstheme="minorHAnsi"/>
          <w:sz w:val="22"/>
          <w:szCs w:val="22"/>
          <w:lang w:val="en-GB"/>
        </w:rPr>
        <w:t xml:space="preserve">including as much detail as possible </w:t>
      </w:r>
      <w:r w:rsidRPr="00CD3E09">
        <w:rPr>
          <w:rFonts w:eastAsia="Times New Roman" w:asciiTheme="minorHAnsi" w:hAnsiTheme="minorHAnsi" w:cstheme="minorHAnsi"/>
          <w:sz w:val="22"/>
          <w:szCs w:val="22"/>
          <w:lang w:val="en-GB"/>
        </w:rPr>
        <w:t>will be completed by</w:t>
      </w:r>
      <w:r w:rsidRPr="00CD3E09" w:rsidR="001366B0">
        <w:rPr>
          <w:rFonts w:eastAsia="Times New Roman" w:asciiTheme="minorHAnsi" w:hAnsiTheme="minorHAnsi" w:cstheme="minorHAnsi"/>
          <w:sz w:val="22"/>
          <w:szCs w:val="22"/>
          <w:lang w:val="en-GB"/>
        </w:rPr>
        <w:t xml:space="preserve"> the</w:t>
      </w:r>
      <w:r w:rsidRPr="00CD3E09" w:rsidR="00E26D91">
        <w:rPr>
          <w:rFonts w:eastAsia="Times New Roman" w:asciiTheme="minorHAnsi" w:hAnsiTheme="minorHAnsi" w:cstheme="minorHAnsi"/>
          <w:sz w:val="22"/>
          <w:szCs w:val="22"/>
          <w:lang w:val="en-GB"/>
        </w:rPr>
        <w:t xml:space="preserve"> first aider </w:t>
      </w:r>
      <w:r w:rsidRPr="00CD3E09" w:rsidR="001366B0">
        <w:rPr>
          <w:rFonts w:eastAsia="Times New Roman" w:asciiTheme="minorHAnsi" w:hAnsiTheme="minorHAnsi" w:cstheme="minorHAnsi"/>
          <w:sz w:val="22"/>
          <w:szCs w:val="22"/>
          <w:lang w:val="en-GB"/>
        </w:rPr>
        <w:t>on the same day or as soon as possible after an incident resulting in an injury</w:t>
      </w:r>
    </w:p>
    <w:p w:rsidRPr="00CD3E09" w:rsidR="00B36798" w:rsidP="2771B162" w:rsidRDefault="00B36798" w14:paraId="42CEE974" w14:textId="54F64430">
      <w:pPr>
        <w:numPr>
          <w:ilvl w:val="0"/>
          <w:numId w:val="2"/>
        </w:numPr>
        <w:ind w:left="567" w:hanging="283"/>
        <w:rPr>
          <w:rFonts w:ascii="Calibri" w:hAnsi="Calibri" w:eastAsia="Times New Roman" w:cs="Calibri" w:asciiTheme="minorAscii" w:hAnsiTheme="minorAscii" w:cstheme="minorAscii"/>
          <w:sz w:val="22"/>
          <w:szCs w:val="22"/>
          <w:lang w:val="en-GB"/>
        </w:rPr>
      </w:pPr>
      <w:r w:rsidRPr="2771B162" w:rsidR="146ED445">
        <w:rPr>
          <w:rFonts w:ascii="Calibri" w:hAnsi="Calibri" w:eastAsia="Times New Roman" w:cs="Calibri" w:asciiTheme="minorAscii" w:hAnsiTheme="minorAscii" w:cstheme="minorAscii"/>
          <w:sz w:val="22"/>
          <w:szCs w:val="22"/>
          <w:lang w:val="en-GB"/>
        </w:rPr>
        <w:t xml:space="preserve">A copy of the accident report form will </w:t>
      </w:r>
      <w:r w:rsidRPr="2771B162" w:rsidR="3B6CF778">
        <w:rPr>
          <w:rFonts w:ascii="Calibri" w:hAnsi="Calibri" w:eastAsia="Times New Roman" w:cs="Calibri" w:asciiTheme="minorAscii" w:hAnsiTheme="minorAscii" w:cstheme="minorAscii"/>
          <w:sz w:val="22"/>
          <w:szCs w:val="22"/>
          <w:lang w:val="en-GB"/>
        </w:rPr>
        <w:t xml:space="preserve">be </w:t>
      </w:r>
      <w:r w:rsidRPr="2771B162" w:rsidR="24B147C1">
        <w:rPr>
          <w:rFonts w:ascii="Calibri" w:hAnsi="Calibri" w:eastAsia="Times New Roman" w:cs="Calibri" w:asciiTheme="minorAscii" w:hAnsiTheme="minorAscii" w:cstheme="minorAscii"/>
          <w:sz w:val="22"/>
          <w:szCs w:val="22"/>
          <w:lang w:val="en-GB"/>
        </w:rPr>
        <w:t>sent</w:t>
      </w:r>
      <w:r w:rsidRPr="2771B162" w:rsidR="3B6CF778">
        <w:rPr>
          <w:rFonts w:ascii="Calibri" w:hAnsi="Calibri" w:eastAsia="Times New Roman" w:cs="Calibri" w:asciiTheme="minorAscii" w:hAnsiTheme="minorAscii" w:cstheme="minorAscii"/>
          <w:sz w:val="22"/>
          <w:szCs w:val="22"/>
          <w:lang w:val="en-GB"/>
        </w:rPr>
        <w:t xml:space="preserve"> to the parent/guardian</w:t>
      </w:r>
      <w:r w:rsidRPr="2771B162" w:rsidR="53E8FA72">
        <w:rPr>
          <w:rFonts w:ascii="Calibri" w:hAnsi="Calibri" w:eastAsia="Times New Roman" w:cs="Calibri" w:asciiTheme="minorAscii" w:hAnsiTheme="minorAscii" w:cstheme="minorAscii"/>
          <w:sz w:val="22"/>
          <w:szCs w:val="22"/>
          <w:lang w:val="en-GB"/>
        </w:rPr>
        <w:t xml:space="preserve"> via email/Dojo</w:t>
      </w:r>
      <w:r w:rsidRPr="2771B162" w:rsidR="3B6CF778">
        <w:rPr>
          <w:rFonts w:ascii="Calibri" w:hAnsi="Calibri" w:eastAsia="Times New Roman" w:cs="Calibri" w:asciiTheme="minorAscii" w:hAnsiTheme="minorAscii" w:cstheme="minorAscii"/>
          <w:sz w:val="22"/>
          <w:szCs w:val="22"/>
          <w:lang w:val="en-GB"/>
        </w:rPr>
        <w:t>.</w:t>
      </w:r>
    </w:p>
    <w:p w:rsidR="2A57DF2B" w:rsidP="2771B162" w:rsidRDefault="2A57DF2B" w14:paraId="4A1A3E50" w14:textId="6ABD2A31">
      <w:pPr>
        <w:numPr>
          <w:ilvl w:val="0"/>
          <w:numId w:val="2"/>
        </w:numPr>
        <w:ind w:left="567" w:hanging="283"/>
        <w:rPr>
          <w:rFonts w:ascii="Calibri" w:hAnsi="Calibri" w:eastAsia="Times New Roman" w:cs="Calibri" w:asciiTheme="minorAscii" w:hAnsiTheme="minorAscii" w:cstheme="minorAscii"/>
          <w:sz w:val="22"/>
          <w:szCs w:val="22"/>
          <w:lang w:val="en-GB"/>
        </w:rPr>
      </w:pPr>
      <w:r w:rsidRPr="2771B162" w:rsidR="2A57DF2B">
        <w:rPr>
          <w:rFonts w:ascii="Calibri" w:hAnsi="Calibri" w:eastAsia="Times New Roman" w:cs="Calibri" w:asciiTheme="minorAscii" w:hAnsiTheme="minorAscii" w:cstheme="minorAscii"/>
          <w:sz w:val="22"/>
          <w:szCs w:val="22"/>
          <w:lang w:val="en-GB"/>
        </w:rPr>
        <w:t>If the injury is a serious one or a head injury best practice is to inform the parent in person via phone or face to face, as well as sending the report via email/</w:t>
      </w:r>
      <w:r w:rsidRPr="2771B162" w:rsidR="019B92A6">
        <w:rPr>
          <w:rFonts w:ascii="Calibri" w:hAnsi="Calibri" w:eastAsia="Times New Roman" w:cs="Calibri" w:asciiTheme="minorAscii" w:hAnsiTheme="minorAscii" w:cstheme="minorAscii"/>
          <w:sz w:val="22"/>
          <w:szCs w:val="22"/>
          <w:lang w:val="en-GB"/>
        </w:rPr>
        <w:t>D</w:t>
      </w:r>
      <w:r w:rsidRPr="2771B162" w:rsidR="2A57DF2B">
        <w:rPr>
          <w:rFonts w:ascii="Calibri" w:hAnsi="Calibri" w:eastAsia="Times New Roman" w:cs="Calibri" w:asciiTheme="minorAscii" w:hAnsiTheme="minorAscii" w:cstheme="minorAscii"/>
          <w:sz w:val="22"/>
          <w:szCs w:val="22"/>
          <w:lang w:val="en-GB"/>
        </w:rPr>
        <w:t>ojo.</w:t>
      </w:r>
    </w:p>
    <w:p w:rsidRPr="00CD3E09" w:rsidR="00F0740D" w:rsidP="00D60D18" w:rsidRDefault="00304314" w14:paraId="16DEE627"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 xml:space="preserve">Records </w:t>
      </w:r>
      <w:r w:rsidRPr="00CD3E09" w:rsidR="00B36798">
        <w:rPr>
          <w:rFonts w:eastAsia="Times New Roman" w:asciiTheme="minorHAnsi" w:hAnsiTheme="minorHAnsi" w:cstheme="minorHAnsi"/>
          <w:sz w:val="22"/>
          <w:szCs w:val="22"/>
          <w:lang w:val="en-GB"/>
        </w:rPr>
        <w:t xml:space="preserve">held in the </w:t>
      </w:r>
      <w:r w:rsidRPr="00CD3E09" w:rsidR="001366B0">
        <w:rPr>
          <w:rFonts w:eastAsia="Times New Roman" w:asciiTheme="minorHAnsi" w:hAnsiTheme="minorHAnsi" w:cstheme="minorHAnsi"/>
          <w:sz w:val="22"/>
          <w:szCs w:val="22"/>
          <w:lang w:val="en-GB"/>
        </w:rPr>
        <w:t xml:space="preserve">first aid and </w:t>
      </w:r>
      <w:r w:rsidRPr="00CD3E09" w:rsidR="00B36798">
        <w:rPr>
          <w:rFonts w:eastAsia="Times New Roman" w:asciiTheme="minorHAnsi" w:hAnsiTheme="minorHAnsi" w:cstheme="minorHAnsi"/>
          <w:sz w:val="22"/>
          <w:szCs w:val="22"/>
          <w:lang w:val="en-GB"/>
        </w:rPr>
        <w:t>accident book</w:t>
      </w:r>
      <w:r w:rsidRPr="00CD3E09">
        <w:rPr>
          <w:rFonts w:eastAsia="Times New Roman" w:asciiTheme="minorHAnsi" w:hAnsiTheme="minorHAnsi" w:cstheme="minorHAnsi"/>
          <w:sz w:val="22"/>
          <w:szCs w:val="22"/>
          <w:lang w:val="en-GB"/>
        </w:rPr>
        <w:t xml:space="preserve"> will be retained by the school for </w:t>
      </w:r>
      <w:r w:rsidRPr="00CD3E09" w:rsidR="006403F5">
        <w:rPr>
          <w:rFonts w:eastAsia="Times New Roman" w:asciiTheme="minorHAnsi" w:hAnsiTheme="minorHAnsi" w:cstheme="minorHAnsi"/>
          <w:sz w:val="22"/>
          <w:szCs w:val="22"/>
          <w:lang w:val="en-GB"/>
        </w:rPr>
        <w:t>a minimum of 3</w:t>
      </w:r>
      <w:r w:rsidRPr="00CD3E09" w:rsidR="006403F5">
        <w:rPr>
          <w:rFonts w:eastAsia="Times New Roman" w:asciiTheme="minorHAnsi" w:hAnsiTheme="minorHAnsi" w:cstheme="minorHAnsi"/>
          <w:color w:val="F15F22"/>
          <w:sz w:val="22"/>
          <w:szCs w:val="22"/>
          <w:lang w:val="en-GB"/>
        </w:rPr>
        <w:t xml:space="preserve"> </w:t>
      </w:r>
      <w:r w:rsidRPr="00CD3E09">
        <w:rPr>
          <w:rFonts w:eastAsia="Times New Roman" w:asciiTheme="minorHAnsi" w:hAnsiTheme="minorHAnsi" w:cstheme="minorHAnsi"/>
          <w:sz w:val="22"/>
          <w:szCs w:val="22"/>
          <w:lang w:val="en-GB"/>
        </w:rPr>
        <w:t>years,</w:t>
      </w:r>
      <w:r w:rsidRPr="00CD3E09" w:rsidR="006403F5">
        <w:rPr>
          <w:rFonts w:eastAsia="Times New Roman" w:asciiTheme="minorHAnsi" w:hAnsiTheme="minorHAnsi" w:cstheme="minorHAnsi"/>
          <w:sz w:val="22"/>
          <w:szCs w:val="22"/>
          <w:lang w:val="en-GB"/>
        </w:rPr>
        <w:t xml:space="preserve"> in accordance with regulation 25 of the Social Security (Claims and Payments) Regulations 1979</w:t>
      </w:r>
      <w:r w:rsidRPr="00CD3E09" w:rsidR="00BC64EF">
        <w:rPr>
          <w:rFonts w:eastAsia="Times New Roman" w:asciiTheme="minorHAnsi" w:hAnsiTheme="minorHAnsi" w:cstheme="minorHAnsi"/>
          <w:sz w:val="22"/>
          <w:szCs w:val="22"/>
          <w:lang w:val="en-GB"/>
        </w:rPr>
        <w:t>,</w:t>
      </w:r>
      <w:r w:rsidRPr="00CD3E09" w:rsidR="00E26D91">
        <w:rPr>
          <w:rFonts w:eastAsia="Times New Roman" w:asciiTheme="minorHAnsi" w:hAnsiTheme="minorHAnsi" w:cstheme="minorHAnsi"/>
          <w:sz w:val="22"/>
          <w:szCs w:val="22"/>
          <w:lang w:val="en-GB"/>
        </w:rPr>
        <w:t xml:space="preserve"> and then securely disposed of.</w:t>
      </w:r>
    </w:p>
    <w:p w:rsidRPr="00CD3E09" w:rsidR="004C129D" w:rsidP="00D60D18" w:rsidRDefault="004C129D" w14:paraId="003025F0"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 xml:space="preserve">Any serious accidents, disease or dangerous occurrence will be reported to the local authority within 2 days of the incident. </w:t>
      </w:r>
    </w:p>
    <w:p w:rsidRPr="00CD3E09" w:rsidR="00E26D91" w:rsidP="00E26D91" w:rsidRDefault="00E26D91" w14:paraId="522C0B67" w14:textId="77777777">
      <w:pPr>
        <w:ind w:left="567"/>
        <w:rPr>
          <w:rFonts w:eastAsia="Times New Roman" w:asciiTheme="minorHAnsi" w:hAnsiTheme="minorHAnsi" w:cstheme="minorHAnsi"/>
          <w:sz w:val="22"/>
          <w:szCs w:val="22"/>
          <w:lang w:val="en-GB"/>
        </w:rPr>
      </w:pPr>
    </w:p>
    <w:p w:rsidRPr="00CD3E09" w:rsidR="00304314" w:rsidP="00304314" w:rsidRDefault="00304314" w14:paraId="7EBE567E" w14:textId="77777777">
      <w:pPr>
        <w:spacing w:after="0"/>
        <w:rPr>
          <w:rFonts w:asciiTheme="minorHAnsi" w:hAnsiTheme="minorHAnsi" w:cstheme="minorHAnsi"/>
          <w:b/>
          <w:sz w:val="22"/>
          <w:szCs w:val="22"/>
        </w:rPr>
      </w:pPr>
      <w:r w:rsidRPr="00CD3E09">
        <w:rPr>
          <w:rFonts w:asciiTheme="minorHAnsi" w:hAnsiTheme="minorHAnsi" w:cstheme="minorHAnsi"/>
          <w:b/>
          <w:sz w:val="22"/>
          <w:szCs w:val="22"/>
        </w:rPr>
        <w:t>6.</w:t>
      </w:r>
      <w:r w:rsidRPr="00CD3E09" w:rsidR="00B36798">
        <w:rPr>
          <w:rFonts w:asciiTheme="minorHAnsi" w:hAnsiTheme="minorHAnsi" w:cstheme="minorHAnsi"/>
          <w:b/>
          <w:sz w:val="22"/>
          <w:szCs w:val="22"/>
        </w:rPr>
        <w:t>2</w:t>
      </w:r>
      <w:r w:rsidRPr="00CD3E09">
        <w:rPr>
          <w:rFonts w:asciiTheme="minorHAnsi" w:hAnsiTheme="minorHAnsi" w:cstheme="minorHAnsi"/>
          <w:b/>
          <w:sz w:val="22"/>
          <w:szCs w:val="22"/>
        </w:rPr>
        <w:t xml:space="preserve"> Reporting to</w:t>
      </w:r>
      <w:r w:rsidRPr="00CD3E09" w:rsidR="00B36798">
        <w:rPr>
          <w:rFonts w:asciiTheme="minorHAnsi" w:hAnsiTheme="minorHAnsi" w:cstheme="minorHAnsi"/>
          <w:b/>
          <w:sz w:val="22"/>
          <w:szCs w:val="22"/>
        </w:rPr>
        <w:t xml:space="preserve"> the</w:t>
      </w:r>
      <w:r w:rsidRPr="00CD3E09">
        <w:rPr>
          <w:rFonts w:asciiTheme="minorHAnsi" w:hAnsiTheme="minorHAnsi" w:cstheme="minorHAnsi"/>
          <w:b/>
          <w:sz w:val="22"/>
          <w:szCs w:val="22"/>
        </w:rPr>
        <w:t xml:space="preserve"> HSE</w:t>
      </w:r>
    </w:p>
    <w:p w:rsidRPr="00CD3E09" w:rsidR="00D877E5" w:rsidP="0006628D" w:rsidRDefault="001366B0" w14:paraId="67091376" w14:textId="77777777">
      <w:pPr>
        <w:spacing w:after="0"/>
        <w:rPr>
          <w:rFonts w:asciiTheme="minorHAnsi" w:hAnsiTheme="minorHAnsi" w:cstheme="minorHAnsi"/>
          <w:sz w:val="22"/>
          <w:szCs w:val="22"/>
        </w:rPr>
      </w:pPr>
      <w:r w:rsidRPr="00CD3E09">
        <w:rPr>
          <w:rFonts w:asciiTheme="minorHAnsi" w:hAnsiTheme="minorHAnsi" w:cstheme="minorHAnsi"/>
          <w:sz w:val="22"/>
          <w:szCs w:val="22"/>
        </w:rPr>
        <w:t>T</w:t>
      </w:r>
      <w:r w:rsidRPr="00CD3E09" w:rsidR="00E005A5">
        <w:rPr>
          <w:rFonts w:asciiTheme="minorHAnsi" w:hAnsiTheme="minorHAnsi" w:cstheme="minorHAnsi"/>
          <w:sz w:val="22"/>
          <w:szCs w:val="22"/>
        </w:rPr>
        <w:t xml:space="preserve">he </w:t>
      </w:r>
      <w:r w:rsidRPr="00CD3E09" w:rsidR="00704139">
        <w:rPr>
          <w:rFonts w:asciiTheme="minorHAnsi" w:hAnsiTheme="minorHAnsi" w:cstheme="minorHAnsi"/>
          <w:sz w:val="22"/>
          <w:szCs w:val="22"/>
        </w:rPr>
        <w:t xml:space="preserve">SBM </w:t>
      </w:r>
      <w:r w:rsidRPr="00CD3E09" w:rsidR="00304314">
        <w:rPr>
          <w:rFonts w:asciiTheme="minorHAnsi" w:hAnsiTheme="minorHAnsi" w:cstheme="minorHAnsi"/>
          <w:sz w:val="22"/>
          <w:szCs w:val="22"/>
        </w:rPr>
        <w:t xml:space="preserve">will </w:t>
      </w:r>
      <w:r w:rsidRPr="00CD3E09" w:rsidR="00E005A5">
        <w:rPr>
          <w:rFonts w:asciiTheme="minorHAnsi" w:hAnsiTheme="minorHAnsi" w:cstheme="minorHAnsi"/>
          <w:sz w:val="22"/>
          <w:szCs w:val="22"/>
        </w:rPr>
        <w:t>keep a record of any accident</w:t>
      </w:r>
      <w:r w:rsidRPr="00CD3E09" w:rsidR="0006628D">
        <w:rPr>
          <w:rFonts w:asciiTheme="minorHAnsi" w:hAnsiTheme="minorHAnsi" w:cstheme="minorHAnsi"/>
          <w:sz w:val="22"/>
          <w:szCs w:val="22"/>
        </w:rPr>
        <w:t xml:space="preserve"> which result</w:t>
      </w:r>
      <w:r w:rsidRPr="00CD3E09" w:rsidR="00E005A5">
        <w:rPr>
          <w:rFonts w:asciiTheme="minorHAnsi" w:hAnsiTheme="minorHAnsi" w:cstheme="minorHAnsi"/>
          <w:sz w:val="22"/>
          <w:szCs w:val="22"/>
        </w:rPr>
        <w:t>s</w:t>
      </w:r>
      <w:r w:rsidRPr="00CD3E09" w:rsidR="0006628D">
        <w:rPr>
          <w:rFonts w:asciiTheme="minorHAnsi" w:hAnsiTheme="minorHAnsi" w:cstheme="minorHAnsi"/>
          <w:sz w:val="22"/>
          <w:szCs w:val="22"/>
        </w:rPr>
        <w:t xml:space="preserve"> in</w:t>
      </w:r>
      <w:r w:rsidRPr="00CD3E09" w:rsidR="00E005A5">
        <w:rPr>
          <w:rFonts w:asciiTheme="minorHAnsi" w:hAnsiTheme="minorHAnsi" w:cstheme="minorHAnsi"/>
          <w:sz w:val="22"/>
          <w:szCs w:val="22"/>
        </w:rPr>
        <w:t xml:space="preserve"> a reportable injury, disease</w:t>
      </w:r>
      <w:r w:rsidRPr="00CD3E09" w:rsidR="008A5AF1">
        <w:rPr>
          <w:rFonts w:asciiTheme="minorHAnsi" w:hAnsiTheme="minorHAnsi" w:cstheme="minorHAnsi"/>
          <w:sz w:val="22"/>
          <w:szCs w:val="22"/>
        </w:rPr>
        <w:t>,</w:t>
      </w:r>
      <w:r w:rsidRPr="00CD3E09" w:rsidR="00E005A5">
        <w:rPr>
          <w:rFonts w:asciiTheme="minorHAnsi" w:hAnsiTheme="minorHAnsi" w:cstheme="minorHAnsi"/>
          <w:sz w:val="22"/>
          <w:szCs w:val="22"/>
        </w:rPr>
        <w:t xml:space="preserve"> or dangerous occurrence</w:t>
      </w:r>
      <w:r w:rsidRPr="00CD3E09" w:rsidR="00C30E3B">
        <w:rPr>
          <w:rFonts w:asciiTheme="minorHAnsi" w:hAnsiTheme="minorHAnsi" w:cstheme="minorHAnsi"/>
          <w:sz w:val="22"/>
          <w:szCs w:val="22"/>
        </w:rPr>
        <w:t xml:space="preserve"> as defined</w:t>
      </w:r>
      <w:r w:rsidRPr="00CD3E09">
        <w:rPr>
          <w:rFonts w:asciiTheme="minorHAnsi" w:hAnsiTheme="minorHAnsi" w:cstheme="minorHAnsi"/>
          <w:sz w:val="22"/>
          <w:szCs w:val="22"/>
        </w:rPr>
        <w:t xml:space="preserve"> in </w:t>
      </w:r>
      <w:r w:rsidRPr="00CD3E09" w:rsidR="002E0568">
        <w:rPr>
          <w:rFonts w:asciiTheme="minorHAnsi" w:hAnsiTheme="minorHAnsi" w:cstheme="minorHAnsi"/>
          <w:sz w:val="22"/>
          <w:szCs w:val="22"/>
        </w:rPr>
        <w:t xml:space="preserve">the </w:t>
      </w:r>
      <w:r w:rsidRPr="00CD3E09">
        <w:rPr>
          <w:rFonts w:asciiTheme="minorHAnsi" w:hAnsiTheme="minorHAnsi" w:cstheme="minorHAnsi"/>
          <w:sz w:val="22"/>
          <w:szCs w:val="22"/>
        </w:rPr>
        <w:t>R</w:t>
      </w:r>
      <w:r w:rsidRPr="00CD3E09" w:rsidR="00D877E5">
        <w:rPr>
          <w:rFonts w:asciiTheme="minorHAnsi" w:hAnsiTheme="minorHAnsi" w:cstheme="minorHAnsi"/>
          <w:sz w:val="22"/>
          <w:szCs w:val="22"/>
        </w:rPr>
        <w:t xml:space="preserve">IDDOR </w:t>
      </w:r>
      <w:r w:rsidRPr="00CD3E09" w:rsidR="00341B19">
        <w:rPr>
          <w:rFonts w:asciiTheme="minorHAnsi" w:hAnsiTheme="minorHAnsi" w:cstheme="minorHAnsi"/>
          <w:sz w:val="22"/>
          <w:szCs w:val="22"/>
        </w:rPr>
        <w:t xml:space="preserve">2013 </w:t>
      </w:r>
      <w:r w:rsidRPr="00CD3E09" w:rsidR="00D877E5">
        <w:rPr>
          <w:rFonts w:asciiTheme="minorHAnsi" w:hAnsiTheme="minorHAnsi" w:cstheme="minorHAnsi"/>
          <w:sz w:val="22"/>
          <w:szCs w:val="22"/>
        </w:rPr>
        <w:t>legislation</w:t>
      </w:r>
      <w:r w:rsidRPr="00CD3E09" w:rsidR="00341B19">
        <w:rPr>
          <w:rFonts w:asciiTheme="minorHAnsi" w:hAnsiTheme="minorHAnsi" w:cstheme="minorHAnsi"/>
          <w:sz w:val="22"/>
          <w:szCs w:val="22"/>
        </w:rPr>
        <w:t xml:space="preserve"> (regulations 4, 5, 6 and 7)</w:t>
      </w:r>
      <w:r w:rsidRPr="00CD3E09" w:rsidR="00D877E5">
        <w:rPr>
          <w:rFonts w:asciiTheme="minorHAnsi" w:hAnsiTheme="minorHAnsi" w:cstheme="minorHAnsi"/>
          <w:sz w:val="22"/>
          <w:szCs w:val="22"/>
        </w:rPr>
        <w:t>.</w:t>
      </w:r>
    </w:p>
    <w:p w:rsidRPr="00CD3E09" w:rsidR="00CD3E09" w:rsidP="002909D3" w:rsidRDefault="00CD3E09" w14:paraId="15D17033" w14:textId="77777777">
      <w:pPr>
        <w:pStyle w:val="1bodycopy"/>
        <w:rPr>
          <w:rFonts w:asciiTheme="minorHAnsi" w:hAnsiTheme="minorHAnsi" w:cstheme="minorHAnsi"/>
          <w:sz w:val="22"/>
          <w:szCs w:val="22"/>
        </w:rPr>
      </w:pPr>
    </w:p>
    <w:p w:rsidRPr="00CD3E09" w:rsidR="002909D3" w:rsidP="002909D3" w:rsidRDefault="00704139" w14:paraId="2FEF894F" w14:textId="68BBD802">
      <w:pPr>
        <w:pStyle w:val="1bodycopy"/>
        <w:rPr>
          <w:rFonts w:asciiTheme="minorHAnsi" w:hAnsiTheme="minorHAnsi" w:cstheme="minorHAnsi"/>
          <w:sz w:val="22"/>
          <w:szCs w:val="22"/>
          <w:lang w:val="en-GB" w:eastAsia="en-GB"/>
        </w:rPr>
      </w:pPr>
      <w:r w:rsidRPr="00CD3E09">
        <w:rPr>
          <w:rFonts w:asciiTheme="minorHAnsi" w:hAnsiTheme="minorHAnsi" w:cstheme="minorHAnsi"/>
          <w:sz w:val="22"/>
          <w:szCs w:val="22"/>
        </w:rPr>
        <w:t>The headteacher</w:t>
      </w:r>
      <w:r w:rsidRPr="00CD3E09" w:rsidR="001366B0">
        <w:rPr>
          <w:rFonts w:asciiTheme="minorHAnsi" w:hAnsiTheme="minorHAnsi" w:cstheme="minorHAnsi"/>
          <w:sz w:val="22"/>
          <w:szCs w:val="22"/>
        </w:rPr>
        <w:t xml:space="preserve"> will</w:t>
      </w:r>
      <w:r w:rsidRPr="00CD3E09" w:rsidR="00E005A5">
        <w:rPr>
          <w:rFonts w:asciiTheme="minorHAnsi" w:hAnsiTheme="minorHAnsi" w:cstheme="minorHAnsi"/>
          <w:sz w:val="22"/>
          <w:szCs w:val="22"/>
        </w:rPr>
        <w:t xml:space="preserve"> report these</w:t>
      </w:r>
      <w:r w:rsidRPr="00CD3E09" w:rsidR="002E0568">
        <w:rPr>
          <w:rFonts w:asciiTheme="minorHAnsi" w:hAnsiTheme="minorHAnsi" w:cstheme="minorHAnsi"/>
          <w:sz w:val="22"/>
          <w:szCs w:val="22"/>
        </w:rPr>
        <w:t xml:space="preserve"> </w:t>
      </w:r>
      <w:r w:rsidRPr="00CD3E09" w:rsidR="00E005A5">
        <w:rPr>
          <w:rFonts w:asciiTheme="minorHAnsi" w:hAnsiTheme="minorHAnsi" w:cstheme="minorHAnsi"/>
          <w:sz w:val="22"/>
          <w:szCs w:val="22"/>
        </w:rPr>
        <w:t>to the Health and Safety Executive</w:t>
      </w:r>
      <w:r w:rsidRPr="00CD3E09" w:rsidR="00D877E5">
        <w:rPr>
          <w:rFonts w:asciiTheme="minorHAnsi" w:hAnsiTheme="minorHAnsi" w:cstheme="minorHAnsi"/>
          <w:sz w:val="22"/>
          <w:szCs w:val="22"/>
        </w:rPr>
        <w:t xml:space="preserve"> as soon as is reasonably practicable and in any event within 1</w:t>
      </w:r>
      <w:r w:rsidRPr="00CD3E09" w:rsidR="0014690D">
        <w:rPr>
          <w:rFonts w:asciiTheme="minorHAnsi" w:hAnsiTheme="minorHAnsi" w:cstheme="minorHAnsi"/>
          <w:sz w:val="22"/>
          <w:szCs w:val="22"/>
        </w:rPr>
        <w:t>0</w:t>
      </w:r>
      <w:r w:rsidRPr="00CD3E09" w:rsidR="00D877E5">
        <w:rPr>
          <w:rFonts w:asciiTheme="minorHAnsi" w:hAnsiTheme="minorHAnsi" w:cstheme="minorHAnsi"/>
          <w:sz w:val="22"/>
          <w:szCs w:val="22"/>
        </w:rPr>
        <w:t xml:space="preserve"> days of the incident</w:t>
      </w:r>
      <w:r w:rsidRPr="00CD3E09" w:rsidR="00CD3E09">
        <w:rPr>
          <w:rFonts w:asciiTheme="minorHAnsi" w:hAnsiTheme="minorHAnsi" w:cstheme="minorHAnsi"/>
          <w:sz w:val="22"/>
          <w:szCs w:val="22"/>
        </w:rPr>
        <w:t xml:space="preserve"> </w:t>
      </w:r>
      <w:r w:rsidRPr="00CD3E09" w:rsidR="002909D3">
        <w:rPr>
          <w:rFonts w:asciiTheme="minorHAnsi" w:hAnsiTheme="minorHAnsi" w:cstheme="minorHAnsi"/>
          <w:sz w:val="22"/>
          <w:szCs w:val="22"/>
          <w:lang w:val="en-GB"/>
        </w:rPr>
        <w:t xml:space="preserve"> – except where indicated below. </w:t>
      </w:r>
      <w:r w:rsidRPr="00CD3E09" w:rsidR="002909D3">
        <w:rPr>
          <w:rFonts w:asciiTheme="minorHAnsi" w:hAnsiTheme="minorHAnsi" w:cstheme="minorHAnsi"/>
          <w:sz w:val="22"/>
          <w:szCs w:val="22"/>
          <w:lang w:val="en-GB" w:eastAsia="en-GB"/>
        </w:rPr>
        <w:t xml:space="preserve">Fatal and major injuries and dangerous occurrences will be reported without delay (i.e. by telephone) and followed up in writing within 10 days.  </w:t>
      </w:r>
    </w:p>
    <w:p w:rsidRPr="00CD3E09" w:rsidR="008A5AF1" w:rsidP="0006628D" w:rsidRDefault="008A5AF1" w14:paraId="623C8116" w14:textId="137362E2">
      <w:pPr>
        <w:spacing w:after="0"/>
        <w:rPr>
          <w:rFonts w:asciiTheme="minorHAnsi" w:hAnsiTheme="minorHAnsi" w:cstheme="minorHAnsi"/>
          <w:sz w:val="22"/>
          <w:szCs w:val="22"/>
        </w:rPr>
      </w:pPr>
    </w:p>
    <w:p w:rsidRPr="00CD3E09" w:rsidR="00CD3E09" w:rsidP="00CD3E09" w:rsidRDefault="00CD3E09" w14:paraId="7C8A764A" w14:textId="77777777">
      <w:pPr>
        <w:rPr>
          <w:rFonts w:asciiTheme="minorHAnsi" w:hAnsiTheme="minorHAnsi" w:cstheme="minorHAnsi"/>
          <w:b/>
          <w:bCs/>
          <w:sz w:val="22"/>
          <w:szCs w:val="22"/>
          <w:lang w:val="en-GB"/>
        </w:rPr>
      </w:pPr>
      <w:r w:rsidRPr="00CD3E09">
        <w:rPr>
          <w:rFonts w:asciiTheme="minorHAnsi" w:hAnsiTheme="minorHAnsi" w:cstheme="minorHAnsi"/>
          <w:b/>
          <w:bCs/>
          <w:sz w:val="22"/>
          <w:szCs w:val="22"/>
          <w:lang w:val="en-GB"/>
        </w:rPr>
        <w:t>School staff: reportable injuries, diseases or dangerous occurrences</w:t>
      </w:r>
    </w:p>
    <w:p w:rsidRPr="00CD3E09" w:rsidR="00CD3E09" w:rsidP="00CD3E09" w:rsidRDefault="00CD3E09" w14:paraId="66E8E280" w14:textId="77777777">
      <w:pPr>
        <w:rPr>
          <w:rFonts w:asciiTheme="minorHAnsi" w:hAnsiTheme="minorHAnsi" w:cstheme="minorHAnsi"/>
          <w:sz w:val="22"/>
          <w:szCs w:val="22"/>
          <w:lang w:val="en-GB"/>
        </w:rPr>
      </w:pPr>
      <w:r w:rsidRPr="00CD3E09">
        <w:rPr>
          <w:rFonts w:asciiTheme="minorHAnsi" w:hAnsiTheme="minorHAnsi" w:cstheme="minorHAnsi"/>
          <w:sz w:val="22"/>
          <w:szCs w:val="22"/>
          <w:lang w:val="en-GB"/>
        </w:rPr>
        <w:t>These include:</w:t>
      </w:r>
    </w:p>
    <w:p w:rsidRPr="00CD3E09" w:rsidR="00CD3E09" w:rsidP="00D60D18" w:rsidRDefault="00CD3E09" w14:paraId="0F463ED1" w14:textId="77777777">
      <w:pPr>
        <w:numPr>
          <w:ilvl w:val="0"/>
          <w:numId w:val="7"/>
        </w:numPr>
        <w:spacing w:before="0"/>
        <w:ind w:left="340" w:hanging="261"/>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Death</w:t>
      </w:r>
    </w:p>
    <w:p w:rsidRPr="00CD3E09" w:rsidR="00CD3E09" w:rsidP="00D60D18" w:rsidRDefault="00CD3E09" w14:paraId="14E48423" w14:textId="77777777">
      <w:pPr>
        <w:numPr>
          <w:ilvl w:val="0"/>
          <w:numId w:val="7"/>
        </w:numPr>
        <w:spacing w:before="0"/>
        <w:ind w:left="340" w:hanging="261"/>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Specified injuries, which are:</w:t>
      </w:r>
    </w:p>
    <w:p w:rsidRPr="00CD3E09" w:rsidR="00CD3E09" w:rsidP="00D60D18" w:rsidRDefault="00CD3E09" w14:paraId="1DADECA3" w14:textId="77777777">
      <w:pPr>
        <w:numPr>
          <w:ilvl w:val="0"/>
          <w:numId w:val="8"/>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Fractures, other than to fingers, thumbs and toes</w:t>
      </w:r>
    </w:p>
    <w:p w:rsidRPr="00CD3E09" w:rsidR="00CD3E09" w:rsidP="00D60D18" w:rsidRDefault="00CD3E09" w14:paraId="345BEC5A" w14:textId="77777777">
      <w:pPr>
        <w:numPr>
          <w:ilvl w:val="0"/>
          <w:numId w:val="8"/>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Amputations</w:t>
      </w:r>
    </w:p>
    <w:p w:rsidRPr="00CD3E09" w:rsidR="00CD3E09" w:rsidP="00D60D18" w:rsidRDefault="00CD3E09" w14:paraId="458708F2" w14:textId="77777777">
      <w:pPr>
        <w:numPr>
          <w:ilvl w:val="0"/>
          <w:numId w:val="8"/>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Any injury likely to lead to permanent loss of sight or reduction in sight</w:t>
      </w:r>
    </w:p>
    <w:p w:rsidRPr="00CD3E09" w:rsidR="00CD3E09" w:rsidP="00D60D18" w:rsidRDefault="00CD3E09" w14:paraId="686EF3FE" w14:textId="77777777">
      <w:pPr>
        <w:numPr>
          <w:ilvl w:val="0"/>
          <w:numId w:val="8"/>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Any crush injury to the head or torso causing damage to the brain or internal organs</w:t>
      </w:r>
    </w:p>
    <w:p w:rsidRPr="00CD3E09" w:rsidR="00CD3E09" w:rsidP="00D60D18" w:rsidRDefault="00CD3E09" w14:paraId="03934D70" w14:textId="77777777">
      <w:pPr>
        <w:numPr>
          <w:ilvl w:val="0"/>
          <w:numId w:val="8"/>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Serious burns (including scalding) which:</w:t>
      </w:r>
    </w:p>
    <w:p w:rsidRPr="00CD3E09" w:rsidR="00CD3E09" w:rsidP="00D60D18" w:rsidRDefault="00CD3E09" w14:paraId="450E8652" w14:textId="77777777">
      <w:pPr>
        <w:numPr>
          <w:ilvl w:val="1"/>
          <w:numId w:val="8"/>
        </w:numPr>
        <w:spacing w:before="0"/>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Covers more than 10% of the whole body’s total surface area; or</w:t>
      </w:r>
    </w:p>
    <w:p w:rsidRPr="00CD3E09" w:rsidR="00CD3E09" w:rsidP="00D60D18" w:rsidRDefault="00CD3E09" w14:paraId="5943E050" w14:textId="77777777">
      <w:pPr>
        <w:numPr>
          <w:ilvl w:val="1"/>
          <w:numId w:val="8"/>
        </w:numPr>
        <w:spacing w:before="0"/>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Causes significant damage to the eyes, respiratory system or other vital organs</w:t>
      </w:r>
    </w:p>
    <w:p w:rsidRPr="00CD3E09" w:rsidR="00CD3E09" w:rsidP="00D60D18" w:rsidRDefault="00CD3E09" w14:paraId="1C0145D1" w14:textId="77777777">
      <w:pPr>
        <w:numPr>
          <w:ilvl w:val="0"/>
          <w:numId w:val="8"/>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Any scalping requiring hospital treatment</w:t>
      </w:r>
    </w:p>
    <w:p w:rsidRPr="00CD3E09" w:rsidR="00CD3E09" w:rsidP="00D60D18" w:rsidRDefault="00CD3E09" w14:paraId="77E013DA" w14:textId="77777777">
      <w:pPr>
        <w:numPr>
          <w:ilvl w:val="0"/>
          <w:numId w:val="8"/>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Any loss of consciousness caused by head injury or asphyxia</w:t>
      </w:r>
    </w:p>
    <w:p w:rsidRPr="00CD3E09" w:rsidR="00CD3E09" w:rsidP="00D60D18" w:rsidRDefault="00CD3E09" w14:paraId="6A66837C" w14:textId="77777777">
      <w:pPr>
        <w:numPr>
          <w:ilvl w:val="0"/>
          <w:numId w:val="8"/>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Any other injury arising from working in an enclosed space which leads to hypothermia or heat-induced illness, or requires resuscitation or admittance to hospital for more than 24 hours</w:t>
      </w:r>
    </w:p>
    <w:p w:rsidRPr="00CD3E09" w:rsidR="00CD3E09" w:rsidP="00D60D18" w:rsidRDefault="00CD3E09" w14:paraId="79CF1E76" w14:textId="6D87D59D">
      <w:pPr>
        <w:numPr>
          <w:ilvl w:val="0"/>
          <w:numId w:val="9"/>
        </w:numPr>
        <w:spacing w:before="0"/>
        <w:ind w:left="340" w:hanging="261"/>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Work-related injuries</w:t>
      </w:r>
      <w:r w:rsidRPr="00CD3E09">
        <w:rPr>
          <w:rFonts w:asciiTheme="minorHAnsi" w:hAnsiTheme="minorHAnsi" w:cstheme="minorHAnsi"/>
          <w:sz w:val="22"/>
          <w:szCs w:val="22"/>
        </w:rPr>
        <w:t xml:space="preserve"> </w:t>
      </w:r>
      <w:r w:rsidRPr="00CD3E09">
        <w:rPr>
          <w:rFonts w:asciiTheme="minorHAnsi" w:hAnsiTheme="minorHAnsi" w:cstheme="minorHAnsi"/>
          <w:sz w:val="22"/>
          <w:szCs w:val="22"/>
          <w:lang w:val="en-GB"/>
        </w:rPr>
        <w:t>that lead to an employee being</w:t>
      </w:r>
      <w:r w:rsidRPr="00CD3E09">
        <w:rPr>
          <w:rFonts w:asciiTheme="minorHAnsi" w:hAnsiTheme="minorHAnsi" w:cstheme="minorHAnsi"/>
          <w:sz w:val="22"/>
          <w:szCs w:val="22"/>
        </w:rPr>
        <w:t xml:space="preserve"> </w:t>
      </w:r>
      <w:r w:rsidRPr="00CD3E09">
        <w:rPr>
          <w:rFonts w:asciiTheme="minorHAnsi" w:hAnsiTheme="minorHAnsi" w:cstheme="minorHAnsi"/>
          <w:sz w:val="22"/>
          <w:szCs w:val="22"/>
          <w:lang w:val="en-GB"/>
        </w:rPr>
        <w:t>away from work or unable to perform their normal work duties for more than 7 consecutive days (not including the day of the incident). In this case, the headteacher will report these to the HSE as soon as reasonably practicable and in any event within 15 days of the accident</w:t>
      </w:r>
    </w:p>
    <w:p w:rsidRPr="00CD3E09" w:rsidR="00CD3E09" w:rsidP="00D60D18" w:rsidRDefault="00CD3E09" w14:paraId="19D07CB8" w14:textId="77777777">
      <w:pPr>
        <w:numPr>
          <w:ilvl w:val="0"/>
          <w:numId w:val="9"/>
        </w:numPr>
        <w:spacing w:before="0"/>
        <w:ind w:left="340" w:hanging="261"/>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Occupational diseases where a doctor has made a written diagnosis that the disease is linked to occupational exposure. These include:</w:t>
      </w:r>
    </w:p>
    <w:p w:rsidRPr="00CD3E09" w:rsidR="00CD3E09" w:rsidP="00D60D18" w:rsidRDefault="00CD3E09" w14:paraId="6E4D6F64" w14:textId="77777777">
      <w:pPr>
        <w:numPr>
          <w:ilvl w:val="1"/>
          <w:numId w:val="9"/>
        </w:numPr>
        <w:spacing w:before="0"/>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Carpal tunnel syndrome</w:t>
      </w:r>
    </w:p>
    <w:p w:rsidRPr="00CD3E09" w:rsidR="00CD3E09" w:rsidP="00D60D18" w:rsidRDefault="00CD3E09" w14:paraId="2BB73349" w14:textId="77777777">
      <w:pPr>
        <w:numPr>
          <w:ilvl w:val="1"/>
          <w:numId w:val="9"/>
        </w:numPr>
        <w:spacing w:before="0"/>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Severe cramp of the hand or forearm</w:t>
      </w:r>
    </w:p>
    <w:p w:rsidRPr="00CD3E09" w:rsidR="00CD3E09" w:rsidP="00D60D18" w:rsidRDefault="00CD3E09" w14:paraId="2E3736FC" w14:textId="77777777">
      <w:pPr>
        <w:numPr>
          <w:ilvl w:val="1"/>
          <w:numId w:val="9"/>
        </w:numPr>
        <w:spacing w:before="0"/>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Occupational dermatitis, e.g. from exposure to strong acids or alkalis, including domestic bleach</w:t>
      </w:r>
    </w:p>
    <w:p w:rsidRPr="00CD3E09" w:rsidR="00CD3E09" w:rsidP="00D60D18" w:rsidRDefault="00CD3E09" w14:paraId="1745359F" w14:textId="77777777">
      <w:pPr>
        <w:numPr>
          <w:ilvl w:val="1"/>
          <w:numId w:val="9"/>
        </w:numPr>
        <w:spacing w:before="0"/>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Hand-arm vibration syndrome</w:t>
      </w:r>
    </w:p>
    <w:p w:rsidRPr="00CD3E09" w:rsidR="00CD3E09" w:rsidP="00D60D18" w:rsidRDefault="00CD3E09" w14:paraId="5526C098" w14:textId="77777777">
      <w:pPr>
        <w:numPr>
          <w:ilvl w:val="1"/>
          <w:numId w:val="9"/>
        </w:numPr>
        <w:spacing w:before="0"/>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 xml:space="preserve">Occupational asthma, </w:t>
      </w:r>
      <w:proofErr w:type="spellStart"/>
      <w:r w:rsidRPr="00CD3E09">
        <w:rPr>
          <w:rFonts w:eastAsia="Times New Roman" w:asciiTheme="minorHAnsi" w:hAnsiTheme="minorHAnsi" w:cstheme="minorHAnsi"/>
          <w:sz w:val="22"/>
          <w:szCs w:val="22"/>
          <w:lang w:val="en-GB"/>
        </w:rPr>
        <w:t>e.g</w:t>
      </w:r>
      <w:proofErr w:type="spellEnd"/>
      <w:r w:rsidRPr="00CD3E09">
        <w:rPr>
          <w:rFonts w:eastAsia="Times New Roman" w:asciiTheme="minorHAnsi" w:hAnsiTheme="minorHAnsi" w:cstheme="minorHAnsi"/>
          <w:sz w:val="22"/>
          <w:szCs w:val="22"/>
          <w:lang w:val="en-GB"/>
        </w:rPr>
        <w:t xml:space="preserve"> from wood dust </w:t>
      </w:r>
    </w:p>
    <w:p w:rsidRPr="00CD3E09" w:rsidR="00CD3E09" w:rsidP="00D60D18" w:rsidRDefault="00CD3E09" w14:paraId="4AB76B06" w14:textId="77777777">
      <w:pPr>
        <w:numPr>
          <w:ilvl w:val="1"/>
          <w:numId w:val="9"/>
        </w:numPr>
        <w:spacing w:before="0"/>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Tendonitis or tenosynovitis of the hand or forearm</w:t>
      </w:r>
    </w:p>
    <w:p w:rsidRPr="00CD3E09" w:rsidR="00CD3E09" w:rsidP="00D60D18" w:rsidRDefault="00CD3E09" w14:paraId="79919CEB" w14:textId="77777777">
      <w:pPr>
        <w:numPr>
          <w:ilvl w:val="1"/>
          <w:numId w:val="9"/>
        </w:numPr>
        <w:spacing w:before="0"/>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Any occupational cancer</w:t>
      </w:r>
    </w:p>
    <w:p w:rsidRPr="00CD3E09" w:rsidR="00CD3E09" w:rsidP="00D60D18" w:rsidRDefault="00CD3E09" w14:paraId="623DD81C" w14:textId="77777777">
      <w:pPr>
        <w:numPr>
          <w:ilvl w:val="1"/>
          <w:numId w:val="9"/>
        </w:numPr>
        <w:spacing w:before="0"/>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Any disease attributed to an occupational exposure to a biological agent</w:t>
      </w:r>
    </w:p>
    <w:p w:rsidRPr="00CD3E09" w:rsidR="00CD3E09" w:rsidP="00D60D18" w:rsidRDefault="00CD3E09" w14:paraId="79988402" w14:textId="77777777">
      <w:pPr>
        <w:numPr>
          <w:ilvl w:val="0"/>
          <w:numId w:val="9"/>
        </w:numPr>
        <w:spacing w:before="0"/>
        <w:ind w:left="340" w:hanging="261"/>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lastRenderedPageBreak/>
        <w:t xml:space="preserve">Near-miss events that do not result in an injury, but could have done. Examples of near-miss events relevant to schools include, but are not limited to: </w:t>
      </w:r>
    </w:p>
    <w:p w:rsidRPr="00CD3E09" w:rsidR="00CD3E09" w:rsidP="00D60D18" w:rsidRDefault="00CD3E09" w14:paraId="6B0D38C2" w14:textId="77777777">
      <w:pPr>
        <w:numPr>
          <w:ilvl w:val="0"/>
          <w:numId w:val="10"/>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The collapse or failure of load-bearing parts of lifts and lifting equipment</w:t>
      </w:r>
    </w:p>
    <w:p w:rsidRPr="00CD3E09" w:rsidR="00CD3E09" w:rsidP="00D60D18" w:rsidRDefault="00CD3E09" w14:paraId="75476A60" w14:textId="77777777">
      <w:pPr>
        <w:numPr>
          <w:ilvl w:val="0"/>
          <w:numId w:val="10"/>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The accidental release of a biological agent likely to cause severe human illness</w:t>
      </w:r>
    </w:p>
    <w:p w:rsidRPr="00CD3E09" w:rsidR="00CD3E09" w:rsidP="00D60D18" w:rsidRDefault="00CD3E09" w14:paraId="4FC8E779" w14:textId="77777777">
      <w:pPr>
        <w:numPr>
          <w:ilvl w:val="0"/>
          <w:numId w:val="10"/>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The accidental release or escape of any substance that may cause a serious injury or damage to health</w:t>
      </w:r>
    </w:p>
    <w:p w:rsidRPr="00CD3E09" w:rsidR="00CD3E09" w:rsidP="00D60D18" w:rsidRDefault="00CD3E09" w14:paraId="6964FDDF" w14:textId="77777777">
      <w:pPr>
        <w:numPr>
          <w:ilvl w:val="0"/>
          <w:numId w:val="10"/>
        </w:numPr>
        <w:spacing w:before="0"/>
        <w:ind w:left="907" w:hanging="256"/>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An electrical short circuit or overload causing a fire or explosion</w:t>
      </w:r>
    </w:p>
    <w:p w:rsidRPr="00CD3E09" w:rsidR="00CD3E09" w:rsidP="00CD3E09" w:rsidRDefault="00CD3E09" w14:paraId="16C21888" w14:textId="77777777">
      <w:pPr>
        <w:rPr>
          <w:rFonts w:asciiTheme="minorHAnsi" w:hAnsiTheme="minorHAnsi" w:cstheme="minorHAnsi"/>
          <w:b/>
          <w:bCs/>
          <w:sz w:val="22"/>
          <w:szCs w:val="22"/>
          <w:lang w:val="en-GB"/>
        </w:rPr>
      </w:pPr>
    </w:p>
    <w:p w:rsidRPr="00CD3E09" w:rsidR="00CD3E09" w:rsidP="00CD3E09" w:rsidRDefault="00CD3E09" w14:paraId="626C49F2" w14:textId="0F1AEB50">
      <w:pPr>
        <w:rPr>
          <w:rFonts w:asciiTheme="minorHAnsi" w:hAnsiTheme="minorHAnsi" w:cstheme="minorHAnsi"/>
          <w:b/>
          <w:bCs/>
          <w:sz w:val="22"/>
          <w:szCs w:val="22"/>
          <w:lang w:val="en-GB"/>
        </w:rPr>
      </w:pPr>
      <w:r w:rsidRPr="00CD3E09">
        <w:rPr>
          <w:rFonts w:asciiTheme="minorHAnsi" w:hAnsiTheme="minorHAnsi" w:cstheme="minorHAnsi"/>
          <w:b/>
          <w:bCs/>
          <w:sz w:val="22"/>
          <w:szCs w:val="22"/>
          <w:lang w:val="en-GB"/>
        </w:rPr>
        <w:t xml:space="preserve">Pupils and other people who are not at work (e.g. visitors): reportable injuries, diseases or dangerous occurrences </w:t>
      </w:r>
    </w:p>
    <w:p w:rsidRPr="00CD3E09" w:rsidR="00CD3E09" w:rsidP="00CD3E09" w:rsidRDefault="00CD3E09" w14:paraId="6F5DC55E" w14:textId="77777777">
      <w:pPr>
        <w:rPr>
          <w:rFonts w:asciiTheme="minorHAnsi" w:hAnsiTheme="minorHAnsi" w:cstheme="minorHAnsi"/>
          <w:sz w:val="22"/>
          <w:szCs w:val="22"/>
          <w:lang w:val="en-GB"/>
        </w:rPr>
      </w:pPr>
      <w:r w:rsidRPr="00CD3E09">
        <w:rPr>
          <w:rFonts w:asciiTheme="minorHAnsi" w:hAnsiTheme="minorHAnsi" w:cstheme="minorHAnsi"/>
          <w:sz w:val="22"/>
          <w:szCs w:val="22"/>
          <w:lang w:val="en-GB"/>
        </w:rPr>
        <w:t>These include:</w:t>
      </w:r>
    </w:p>
    <w:p w:rsidRPr="00CD3E09" w:rsidR="00CD3E09" w:rsidP="00D60D18" w:rsidRDefault="00CD3E09" w14:paraId="7B699C09" w14:textId="77777777">
      <w:pPr>
        <w:numPr>
          <w:ilvl w:val="0"/>
          <w:numId w:val="9"/>
        </w:numPr>
        <w:spacing w:before="0"/>
        <w:ind w:left="340" w:hanging="261"/>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Death of a person that arose from, or was in connection with, a work activity*</w:t>
      </w:r>
    </w:p>
    <w:p w:rsidRPr="00CD3E09" w:rsidR="00CD3E09" w:rsidP="00D60D18" w:rsidRDefault="00CD3E09" w14:paraId="1D93ECE6" w14:textId="77777777">
      <w:pPr>
        <w:numPr>
          <w:ilvl w:val="0"/>
          <w:numId w:val="9"/>
        </w:numPr>
        <w:spacing w:before="0"/>
        <w:ind w:left="340" w:hanging="261"/>
        <w:rPr>
          <w:rFonts w:eastAsia="Times New Roman" w:asciiTheme="minorHAnsi" w:hAnsiTheme="minorHAnsi" w:cstheme="minorHAnsi"/>
          <w:sz w:val="22"/>
          <w:szCs w:val="22"/>
          <w:lang w:val="en-GB"/>
        </w:rPr>
      </w:pPr>
      <w:r w:rsidRPr="00CD3E09">
        <w:rPr>
          <w:rFonts w:asciiTheme="minorHAnsi" w:hAnsiTheme="minorHAnsi" w:cstheme="minorHAnsi"/>
          <w:sz w:val="22"/>
          <w:szCs w:val="22"/>
          <w:lang w:val="en-GB"/>
        </w:rPr>
        <w:t xml:space="preserve">An injury that </w:t>
      </w:r>
      <w:r w:rsidRPr="00CD3E09">
        <w:rPr>
          <w:rFonts w:eastAsia="Times New Roman" w:asciiTheme="minorHAnsi" w:hAnsiTheme="minorHAnsi" w:cstheme="minorHAnsi"/>
          <w:sz w:val="22"/>
          <w:szCs w:val="22"/>
          <w:lang w:val="en-GB"/>
        </w:rPr>
        <w:t>arose from, or was in connection with, a work activity* and the person is taken directly from the scene of the accident to hospital for treatment</w:t>
      </w:r>
    </w:p>
    <w:p w:rsidRPr="00CD3E09" w:rsidR="00CD3E09" w:rsidP="00CD3E09" w:rsidRDefault="00CD3E09" w14:paraId="4EF3EF1F" w14:textId="77777777">
      <w:pPr>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*An accident “arises out of” or is “connected with a work activity” if it was caused by:</w:t>
      </w:r>
    </w:p>
    <w:p w:rsidRPr="00CD3E09" w:rsidR="00CD3E09" w:rsidP="00D60D18" w:rsidRDefault="00CD3E09" w14:paraId="7F29619B" w14:textId="77777777">
      <w:pPr>
        <w:numPr>
          <w:ilvl w:val="0"/>
          <w:numId w:val="9"/>
        </w:numPr>
        <w:spacing w:before="0"/>
        <w:ind w:left="340" w:hanging="261"/>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A failure in the way a work activity was organised (e.g. inadequate supervision of a field trip)</w:t>
      </w:r>
    </w:p>
    <w:p w:rsidRPr="00CD3E09" w:rsidR="00CD3E09" w:rsidP="00D60D18" w:rsidRDefault="00CD3E09" w14:paraId="71928658" w14:textId="77777777">
      <w:pPr>
        <w:numPr>
          <w:ilvl w:val="0"/>
          <w:numId w:val="9"/>
        </w:numPr>
        <w:spacing w:before="0"/>
        <w:ind w:left="340" w:hanging="261"/>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The way equipment or substances were used (e.g. lifts, machinery, experiments etc); and/or</w:t>
      </w:r>
    </w:p>
    <w:p w:rsidRPr="00CD3E09" w:rsidR="00CD3E09" w:rsidP="00D60D18" w:rsidRDefault="00CD3E09" w14:paraId="1D38D4BC" w14:textId="77777777">
      <w:pPr>
        <w:numPr>
          <w:ilvl w:val="0"/>
          <w:numId w:val="9"/>
        </w:numPr>
        <w:spacing w:before="0"/>
        <w:ind w:left="340" w:hanging="261"/>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The condition of the premises (e.g. poorly maintained or slippery floors)</w:t>
      </w:r>
    </w:p>
    <w:p w:rsidRPr="00CD3E09" w:rsidR="00CD3E09" w:rsidP="00CD3E09" w:rsidRDefault="00CD3E09" w14:paraId="2845E007" w14:textId="77777777">
      <w:pPr>
        <w:rPr>
          <w:rFonts w:eastAsia="Times New Roman" w:asciiTheme="minorHAnsi" w:hAnsiTheme="minorHAnsi" w:cstheme="minorHAnsi"/>
          <w:sz w:val="22"/>
          <w:szCs w:val="22"/>
          <w:lang w:val="en-GB"/>
        </w:rPr>
      </w:pPr>
    </w:p>
    <w:p w:rsidRPr="00CD3E09" w:rsidR="00CD3E09" w:rsidP="00CD3E09" w:rsidRDefault="00CD3E09" w14:paraId="1BB03B12" w14:textId="77777777">
      <w:pPr>
        <w:rPr>
          <w:rFonts w:asciiTheme="minorHAnsi" w:hAnsiTheme="minorHAnsi" w:cstheme="minorHAnsi"/>
          <w:sz w:val="22"/>
          <w:szCs w:val="22"/>
          <w:lang w:val="en-GB"/>
        </w:rPr>
      </w:pPr>
      <w:r w:rsidRPr="00CD3E09">
        <w:rPr>
          <w:rFonts w:asciiTheme="minorHAnsi" w:hAnsiTheme="minorHAnsi" w:cstheme="minorHAnsi"/>
          <w:sz w:val="22"/>
          <w:szCs w:val="22"/>
          <w:lang w:val="en-GB"/>
        </w:rPr>
        <w:t xml:space="preserve">Information on how to make a RIDDOR report is available here: </w:t>
      </w:r>
    </w:p>
    <w:p w:rsidRPr="00CD3E09" w:rsidR="00CD3E09" w:rsidP="00CD3E09" w:rsidRDefault="00CD3E09" w14:paraId="52D6E2CD" w14:textId="77777777">
      <w:pPr>
        <w:rPr>
          <w:rFonts w:asciiTheme="minorHAnsi" w:hAnsiTheme="minorHAnsi" w:cstheme="minorHAnsi"/>
          <w:sz w:val="22"/>
          <w:szCs w:val="22"/>
          <w:lang w:val="en-GB"/>
        </w:rPr>
      </w:pPr>
      <w:hyperlink w:history="1" r:id="rId21">
        <w:r w:rsidRPr="00CD3E09">
          <w:rPr>
            <w:rStyle w:val="Hyperlink"/>
            <w:rFonts w:asciiTheme="minorHAnsi" w:hAnsiTheme="minorHAnsi" w:cstheme="minorHAnsi"/>
            <w:color w:val="0072CC"/>
            <w:sz w:val="22"/>
            <w:szCs w:val="22"/>
            <w:lang w:val="en-GB"/>
          </w:rPr>
          <w:t>How to make a RIDDOR report, HSE</w:t>
        </w:r>
      </w:hyperlink>
      <w:r w:rsidRPr="00CD3E09">
        <w:rPr>
          <w:rFonts w:asciiTheme="minorHAnsi" w:hAnsiTheme="minorHAnsi" w:cstheme="minorHAnsi"/>
          <w:color w:val="0072CC"/>
          <w:sz w:val="22"/>
          <w:szCs w:val="22"/>
          <w:u w:val="single" w:color="0072CC"/>
          <w:lang w:val="en-GB"/>
        </w:rPr>
        <w:br/>
      </w:r>
      <w:r w:rsidRPr="00CD3E09">
        <w:rPr>
          <w:rFonts w:asciiTheme="minorHAnsi" w:hAnsiTheme="minorHAnsi" w:cstheme="minorHAnsi"/>
          <w:sz w:val="22"/>
          <w:szCs w:val="22"/>
          <w:lang w:val="en-GB"/>
        </w:rPr>
        <w:t>http://www.hse.gov.uk/riddor/report.htm</w:t>
      </w:r>
      <w:r w:rsidRPr="00CD3E09">
        <w:rPr>
          <w:rFonts w:asciiTheme="minorHAnsi" w:hAnsiTheme="minorHAnsi" w:cstheme="minorHAnsi"/>
          <w:color w:val="0072CC"/>
          <w:sz w:val="22"/>
          <w:szCs w:val="22"/>
          <w:u w:val="single" w:color="0072CC"/>
          <w:lang w:val="en-GB"/>
        </w:rPr>
        <w:t xml:space="preserve"> </w:t>
      </w:r>
    </w:p>
    <w:p w:rsidRPr="00CD3E09" w:rsidR="00E26D91" w:rsidP="00C643B5" w:rsidRDefault="00E26D91" w14:paraId="294A2770" w14:textId="77777777">
      <w:pPr>
        <w:tabs>
          <w:tab w:val="left" w:pos="1905"/>
        </w:tabs>
        <w:rPr>
          <w:rFonts w:asciiTheme="minorHAnsi" w:hAnsiTheme="minorHAnsi" w:cstheme="minorHAnsi"/>
          <w:b/>
          <w:sz w:val="22"/>
          <w:szCs w:val="22"/>
        </w:rPr>
      </w:pPr>
    </w:p>
    <w:p w:rsidRPr="00CD3E09" w:rsidR="00C643B5" w:rsidP="00C643B5" w:rsidRDefault="00475293" w14:paraId="1CD7B002" w14:textId="77777777">
      <w:pPr>
        <w:tabs>
          <w:tab w:val="left" w:pos="1905"/>
        </w:tabs>
        <w:rPr>
          <w:rFonts w:asciiTheme="minorHAnsi" w:hAnsiTheme="minorHAnsi" w:cstheme="minorHAnsi"/>
          <w:b/>
          <w:sz w:val="22"/>
          <w:szCs w:val="22"/>
        </w:rPr>
      </w:pPr>
      <w:r w:rsidRPr="00CD3E09">
        <w:rPr>
          <w:rFonts w:asciiTheme="minorHAnsi" w:hAnsiTheme="minorHAnsi" w:cstheme="minorHAnsi"/>
          <w:b/>
          <w:sz w:val="22"/>
          <w:szCs w:val="22"/>
        </w:rPr>
        <w:t xml:space="preserve">6.3 </w:t>
      </w:r>
      <w:r w:rsidRPr="00CD3E09" w:rsidR="00C643B5">
        <w:rPr>
          <w:rFonts w:asciiTheme="minorHAnsi" w:hAnsiTheme="minorHAnsi" w:cstheme="minorHAnsi"/>
          <w:b/>
          <w:sz w:val="22"/>
          <w:szCs w:val="22"/>
        </w:rPr>
        <w:t>Notifying parents</w:t>
      </w:r>
    </w:p>
    <w:p w:rsidRPr="00CD3E09" w:rsidR="00CD3E09" w:rsidP="00CD3E09" w:rsidRDefault="00C643B5" w14:paraId="0C21DB37" w14:textId="77777777">
      <w:pPr>
        <w:rPr>
          <w:rFonts w:asciiTheme="minorHAnsi" w:hAnsiTheme="minorHAnsi" w:cstheme="minorHAnsi"/>
          <w:sz w:val="22"/>
          <w:szCs w:val="22"/>
          <w:lang w:val="en-GB"/>
        </w:rPr>
      </w:pPr>
      <w:r w:rsidRPr="00CD3E09">
        <w:rPr>
          <w:rFonts w:asciiTheme="minorHAnsi" w:hAnsiTheme="minorHAnsi" w:cstheme="minorHAnsi"/>
          <w:sz w:val="22"/>
          <w:szCs w:val="22"/>
        </w:rPr>
        <w:t>The</w:t>
      </w:r>
      <w:r w:rsidRPr="00CD3E09" w:rsidR="004C129D">
        <w:rPr>
          <w:rFonts w:asciiTheme="minorHAnsi" w:hAnsiTheme="minorHAnsi" w:cstheme="minorHAnsi"/>
          <w:sz w:val="22"/>
          <w:szCs w:val="22"/>
        </w:rPr>
        <w:t xml:space="preserve"> class teacher/first aider</w:t>
      </w:r>
      <w:r w:rsidRPr="00CD3E09">
        <w:rPr>
          <w:rFonts w:asciiTheme="minorHAnsi" w:hAnsiTheme="minorHAnsi" w:cstheme="minorHAnsi"/>
          <w:sz w:val="22"/>
          <w:szCs w:val="22"/>
        </w:rPr>
        <w:t xml:space="preserve"> will inform parents of any accident or injury sustained by a pupil, and any first aid treatment given, on the same day, or as soon as reasonably practicable.</w:t>
      </w:r>
      <w:r w:rsidRPr="00CD3E09" w:rsidR="003E2FB8">
        <w:rPr>
          <w:rFonts w:asciiTheme="minorHAnsi" w:hAnsiTheme="minorHAnsi" w:cstheme="minorHAnsi"/>
          <w:sz w:val="22"/>
          <w:szCs w:val="22"/>
        </w:rPr>
        <w:t xml:space="preserve"> A serious bump or cut to the head, including mouth</w:t>
      </w:r>
      <w:r w:rsidRPr="00CD3E09" w:rsidR="003E37E1">
        <w:rPr>
          <w:rFonts w:asciiTheme="minorHAnsi" w:hAnsiTheme="minorHAnsi" w:cstheme="minorHAnsi"/>
          <w:sz w:val="22"/>
          <w:szCs w:val="22"/>
        </w:rPr>
        <w:t xml:space="preserve"> (teeth)</w:t>
      </w:r>
      <w:r w:rsidRPr="00CD3E09" w:rsidR="003E2FB8">
        <w:rPr>
          <w:rFonts w:asciiTheme="minorHAnsi" w:hAnsiTheme="minorHAnsi" w:cstheme="minorHAnsi"/>
          <w:sz w:val="22"/>
          <w:szCs w:val="22"/>
        </w:rPr>
        <w:t xml:space="preserve"> and eyes, as well as serious cuts, bumps or sprains will be telephoned through to the parent before the end of the school day.</w:t>
      </w:r>
      <w:r w:rsidRPr="00CD3E09" w:rsidR="00CD3E09">
        <w:rPr>
          <w:rFonts w:asciiTheme="minorHAnsi" w:hAnsiTheme="minorHAnsi" w:cstheme="minorHAnsi"/>
          <w:sz w:val="22"/>
          <w:szCs w:val="22"/>
          <w:lang w:val="en-GB"/>
        </w:rPr>
        <w:t xml:space="preserve"> </w:t>
      </w:r>
    </w:p>
    <w:p w:rsidRPr="00CD3E09" w:rsidR="00CD3E09" w:rsidP="00CD3E09" w:rsidRDefault="00CD3E09" w14:paraId="4DD2BF42" w14:textId="09E386FB">
      <w:pPr>
        <w:rPr>
          <w:rFonts w:asciiTheme="minorHAnsi" w:hAnsiTheme="minorHAnsi" w:cstheme="minorHAnsi"/>
          <w:sz w:val="22"/>
          <w:szCs w:val="22"/>
          <w:lang w:val="en-GB"/>
        </w:rPr>
      </w:pPr>
      <w:r w:rsidRPr="00CD3E09">
        <w:rPr>
          <w:rFonts w:asciiTheme="minorHAnsi" w:hAnsiTheme="minorHAnsi" w:cstheme="minorHAnsi"/>
          <w:sz w:val="22"/>
          <w:szCs w:val="22"/>
          <w:lang w:val="en-GB"/>
        </w:rPr>
        <w:t>Parents will also be informed if emergency services are called.</w:t>
      </w:r>
    </w:p>
    <w:p w:rsidRPr="00CD3E09" w:rsidR="00C643B5" w:rsidP="00C643B5" w:rsidRDefault="00C643B5" w14:paraId="1987F8AC" w14:textId="29001893">
      <w:pPr>
        <w:rPr>
          <w:rFonts w:asciiTheme="minorHAnsi" w:hAnsiTheme="minorHAnsi" w:cstheme="minorHAnsi"/>
          <w:sz w:val="22"/>
          <w:szCs w:val="22"/>
        </w:rPr>
      </w:pPr>
    </w:p>
    <w:p w:rsidRPr="00CD3E09" w:rsidR="00475293" w:rsidP="00475293" w:rsidRDefault="00C643B5" w14:paraId="105B9DF4" w14:textId="77777777">
      <w:pPr>
        <w:rPr>
          <w:rFonts w:asciiTheme="minorHAnsi" w:hAnsiTheme="minorHAnsi" w:cstheme="minorHAnsi"/>
          <w:b/>
          <w:sz w:val="22"/>
          <w:szCs w:val="22"/>
        </w:rPr>
      </w:pPr>
      <w:r w:rsidRPr="00CD3E09">
        <w:rPr>
          <w:rFonts w:asciiTheme="minorHAnsi" w:hAnsiTheme="minorHAnsi" w:cstheme="minorHAnsi"/>
          <w:b/>
          <w:sz w:val="22"/>
          <w:szCs w:val="22"/>
        </w:rPr>
        <w:t xml:space="preserve">6.4 </w:t>
      </w:r>
      <w:r w:rsidRPr="00CD3E09" w:rsidR="00475293">
        <w:rPr>
          <w:rFonts w:asciiTheme="minorHAnsi" w:hAnsiTheme="minorHAnsi" w:cstheme="minorHAnsi"/>
          <w:b/>
          <w:sz w:val="22"/>
          <w:szCs w:val="22"/>
        </w:rPr>
        <w:t>Reporting to Ofsted</w:t>
      </w:r>
      <w:r w:rsidRPr="00CD3E09" w:rsidR="00A61BB9">
        <w:rPr>
          <w:rFonts w:asciiTheme="minorHAnsi" w:hAnsiTheme="minorHAnsi" w:cstheme="minorHAnsi"/>
          <w:b/>
          <w:sz w:val="22"/>
          <w:szCs w:val="22"/>
        </w:rPr>
        <w:t xml:space="preserve"> and child protection agencies</w:t>
      </w:r>
    </w:p>
    <w:p w:rsidRPr="00CD3E09" w:rsidR="00A61BB9" w:rsidP="00A61BB9" w:rsidRDefault="00A61BB9" w14:paraId="25C74759" w14:textId="77777777">
      <w:pPr>
        <w:spacing w:after="0"/>
        <w:rPr>
          <w:rFonts w:asciiTheme="minorHAnsi" w:hAnsiTheme="minorHAnsi" w:cstheme="minorHAnsi"/>
          <w:sz w:val="22"/>
          <w:szCs w:val="22"/>
        </w:rPr>
      </w:pPr>
      <w:r w:rsidRPr="00CD3E09">
        <w:rPr>
          <w:rFonts w:asciiTheme="minorHAnsi" w:hAnsiTheme="minorHAnsi" w:cstheme="minorHAnsi"/>
          <w:sz w:val="22"/>
          <w:szCs w:val="22"/>
        </w:rPr>
        <w:t>The</w:t>
      </w:r>
      <w:r w:rsidRPr="00CD3E09" w:rsidR="00E26D91">
        <w:rPr>
          <w:rFonts w:asciiTheme="minorHAnsi" w:hAnsiTheme="minorHAnsi" w:cstheme="minorHAnsi"/>
          <w:sz w:val="22"/>
          <w:szCs w:val="22"/>
        </w:rPr>
        <w:t xml:space="preserve"> headteacher</w:t>
      </w:r>
      <w:r w:rsidRPr="00CD3E09">
        <w:rPr>
          <w:rFonts w:asciiTheme="minorHAnsi" w:hAnsiTheme="minorHAnsi" w:cstheme="minorHAnsi"/>
          <w:sz w:val="22"/>
          <w:szCs w:val="22"/>
        </w:rPr>
        <w:t xml:space="preserve"> will notify Ofsted of any serious accident, illness or</w:t>
      </w:r>
      <w:r w:rsidRPr="00CD3E09" w:rsidR="00C643B5">
        <w:rPr>
          <w:rFonts w:asciiTheme="minorHAnsi" w:hAnsiTheme="minorHAnsi" w:cstheme="minorHAnsi"/>
          <w:sz w:val="22"/>
          <w:szCs w:val="22"/>
        </w:rPr>
        <w:t xml:space="preserve"> injury to, or death of, a pupil while in the school’s care</w:t>
      </w:r>
      <w:r w:rsidRPr="00CD3E09">
        <w:rPr>
          <w:rFonts w:asciiTheme="minorHAnsi" w:hAnsiTheme="minorHAnsi" w:cstheme="minorHAnsi"/>
          <w:sz w:val="22"/>
          <w:szCs w:val="22"/>
        </w:rPr>
        <w:t>. This will happen as soon as is reasonably practicable, and no later than 14 days after the incident.</w:t>
      </w:r>
    </w:p>
    <w:p w:rsidRPr="00CD3E09" w:rsidR="00A61BB9" w:rsidP="00A61BB9" w:rsidRDefault="00A61BB9" w14:paraId="6908F387" w14:textId="77777777">
      <w:pPr>
        <w:spacing w:after="0"/>
        <w:rPr>
          <w:rFonts w:asciiTheme="minorHAnsi" w:hAnsiTheme="minorHAnsi" w:cstheme="minorHAnsi"/>
          <w:sz w:val="22"/>
          <w:szCs w:val="22"/>
        </w:rPr>
      </w:pPr>
      <w:r w:rsidRPr="00CD3E09">
        <w:rPr>
          <w:rFonts w:asciiTheme="minorHAnsi" w:hAnsiTheme="minorHAnsi" w:cstheme="minorHAnsi"/>
          <w:sz w:val="22"/>
          <w:szCs w:val="22"/>
        </w:rPr>
        <w:t>The</w:t>
      </w:r>
      <w:r w:rsidRPr="00CD3E09" w:rsidR="00E26D91">
        <w:rPr>
          <w:rFonts w:asciiTheme="minorHAnsi" w:hAnsiTheme="minorHAnsi" w:cstheme="minorHAnsi"/>
          <w:sz w:val="22"/>
          <w:szCs w:val="22"/>
        </w:rPr>
        <w:t xml:space="preserve"> headteacher</w:t>
      </w:r>
      <w:r w:rsidRPr="00CD3E09">
        <w:rPr>
          <w:rFonts w:asciiTheme="minorHAnsi" w:hAnsiTheme="minorHAnsi" w:cstheme="minorHAnsi"/>
          <w:sz w:val="22"/>
          <w:szCs w:val="22"/>
        </w:rPr>
        <w:t xml:space="preserve"> will also notify </w:t>
      </w:r>
      <w:bookmarkStart w:name="_Hlk125725744" w:id="13"/>
      <w:r w:rsidRPr="00CD3E09" w:rsidR="003E37E1">
        <w:rPr>
          <w:rFonts w:asciiTheme="minorHAnsi" w:hAnsiTheme="minorHAnsi" w:cstheme="minorHAnsi"/>
          <w:sz w:val="22"/>
          <w:szCs w:val="22"/>
        </w:rPr>
        <w:t>Rutland LADO (Local Authority Designated Officer)</w:t>
      </w:r>
      <w:r w:rsidRPr="00CD3E09">
        <w:rPr>
          <w:rFonts w:asciiTheme="minorHAnsi" w:hAnsiTheme="minorHAnsi" w:cstheme="minorHAnsi"/>
          <w:sz w:val="22"/>
          <w:szCs w:val="22"/>
        </w:rPr>
        <w:t xml:space="preserve"> </w:t>
      </w:r>
      <w:bookmarkEnd w:id="13"/>
      <w:r w:rsidRPr="00CD3E09" w:rsidR="003E37E1">
        <w:rPr>
          <w:rFonts w:asciiTheme="minorHAnsi" w:hAnsiTheme="minorHAnsi" w:cstheme="minorHAnsi"/>
          <w:sz w:val="22"/>
          <w:szCs w:val="22"/>
        </w:rPr>
        <w:t xml:space="preserve">for safeguarding </w:t>
      </w:r>
      <w:r w:rsidRPr="00CD3E09">
        <w:rPr>
          <w:rFonts w:asciiTheme="minorHAnsi" w:hAnsiTheme="minorHAnsi" w:cstheme="minorHAnsi"/>
          <w:sz w:val="22"/>
          <w:szCs w:val="22"/>
        </w:rPr>
        <w:t>of any serious accident or injury to, or the death of, a</w:t>
      </w:r>
      <w:r w:rsidRPr="00CD3E09" w:rsidR="00C643B5">
        <w:rPr>
          <w:rFonts w:asciiTheme="minorHAnsi" w:hAnsiTheme="minorHAnsi" w:cstheme="minorHAnsi"/>
          <w:sz w:val="22"/>
          <w:szCs w:val="22"/>
        </w:rPr>
        <w:t xml:space="preserve"> pupil</w:t>
      </w:r>
      <w:r w:rsidRPr="00CD3E09">
        <w:rPr>
          <w:rFonts w:asciiTheme="minorHAnsi" w:hAnsiTheme="minorHAnsi" w:cstheme="minorHAnsi"/>
          <w:sz w:val="22"/>
          <w:szCs w:val="22"/>
        </w:rPr>
        <w:t xml:space="preserve"> while in the school’s care.</w:t>
      </w:r>
    </w:p>
    <w:p w:rsidRPr="00CD3E09" w:rsidR="00304314" w:rsidP="00D60D18" w:rsidRDefault="00304314" w14:paraId="177365DA" w14:textId="77777777">
      <w:pPr>
        <w:pStyle w:val="Heading1"/>
        <w:numPr>
          <w:ilvl w:val="0"/>
          <w:numId w:val="3"/>
        </w:numPr>
        <w:ind w:left="0" w:firstLine="0"/>
        <w:rPr>
          <w:rFonts w:asciiTheme="minorHAnsi" w:hAnsiTheme="minorHAnsi" w:cstheme="minorHAnsi"/>
          <w:sz w:val="22"/>
          <w:szCs w:val="22"/>
          <w:lang w:val="en-US" w:eastAsia="en-US"/>
        </w:rPr>
      </w:pPr>
      <w:bookmarkStart w:name="_Toc491959686" w:id="14"/>
      <w:bookmarkStart w:name="_Toc44946023" w:id="15"/>
      <w:r w:rsidRPr="00CD3E09">
        <w:rPr>
          <w:rFonts w:asciiTheme="minorHAnsi" w:hAnsiTheme="minorHAnsi" w:cstheme="minorHAnsi"/>
          <w:sz w:val="22"/>
          <w:szCs w:val="22"/>
          <w:lang w:val="en-US" w:eastAsia="en-US"/>
        </w:rPr>
        <w:t>Training</w:t>
      </w:r>
      <w:bookmarkEnd w:id="14"/>
      <w:bookmarkEnd w:id="15"/>
    </w:p>
    <w:p w:rsidRPr="00CD3E09" w:rsidR="00D90436" w:rsidP="00D90436" w:rsidRDefault="008277CF" w14:paraId="41170D93" w14:textId="77777777">
      <w:pPr>
        <w:rPr>
          <w:rFonts w:asciiTheme="minorHAnsi" w:hAnsiTheme="minorHAnsi" w:cstheme="minorHAnsi"/>
          <w:sz w:val="22"/>
          <w:szCs w:val="22"/>
        </w:rPr>
      </w:pPr>
      <w:r w:rsidRPr="00CD3E09">
        <w:rPr>
          <w:rFonts w:asciiTheme="minorHAnsi" w:hAnsiTheme="minorHAnsi" w:cstheme="minorHAnsi"/>
          <w:sz w:val="22"/>
          <w:szCs w:val="22"/>
        </w:rPr>
        <w:t>All school staff are able to undertake first aid training if they would like to.</w:t>
      </w:r>
      <w:r w:rsidRPr="00CD3E09" w:rsidR="00994F1D">
        <w:rPr>
          <w:rFonts w:asciiTheme="minorHAnsi" w:hAnsiTheme="minorHAnsi" w:cstheme="minorHAnsi"/>
          <w:sz w:val="22"/>
          <w:szCs w:val="22"/>
        </w:rPr>
        <w:t xml:space="preserve"> </w:t>
      </w:r>
    </w:p>
    <w:p w:rsidRPr="00CD3E09" w:rsidR="00304314" w:rsidP="00D90436" w:rsidRDefault="00994F1D" w14:paraId="2C708EC7" w14:textId="77777777">
      <w:pPr>
        <w:rPr>
          <w:rFonts w:asciiTheme="minorHAnsi" w:hAnsiTheme="minorHAnsi" w:cstheme="minorHAnsi"/>
          <w:sz w:val="22"/>
          <w:szCs w:val="22"/>
        </w:rPr>
      </w:pPr>
      <w:r w:rsidRPr="00CD3E09">
        <w:rPr>
          <w:rFonts w:asciiTheme="minorHAnsi" w:hAnsiTheme="minorHAnsi" w:cstheme="minorHAnsi"/>
          <w:sz w:val="22"/>
          <w:szCs w:val="22"/>
        </w:rPr>
        <w:t xml:space="preserve">All first aiders must have completed a training course, and must hold a valid certificate of competence to show this. </w:t>
      </w:r>
      <w:r w:rsidRPr="00CD3E09" w:rsidR="00304314">
        <w:rPr>
          <w:rFonts w:asciiTheme="minorHAnsi" w:hAnsiTheme="minorHAnsi" w:cstheme="minorHAnsi"/>
          <w:sz w:val="22"/>
          <w:szCs w:val="22"/>
        </w:rPr>
        <w:t>The school will keep</w:t>
      </w:r>
      <w:r w:rsidRPr="00CD3E09" w:rsidR="00D90436">
        <w:rPr>
          <w:rFonts w:asciiTheme="minorHAnsi" w:hAnsiTheme="minorHAnsi" w:cstheme="minorHAnsi"/>
          <w:sz w:val="22"/>
          <w:szCs w:val="22"/>
        </w:rPr>
        <w:t xml:space="preserve"> a register of all</w:t>
      </w:r>
      <w:r w:rsidRPr="00CD3E09" w:rsidR="00C643B5">
        <w:rPr>
          <w:rFonts w:asciiTheme="minorHAnsi" w:hAnsiTheme="minorHAnsi" w:cstheme="minorHAnsi"/>
          <w:sz w:val="22"/>
          <w:szCs w:val="22"/>
        </w:rPr>
        <w:t xml:space="preserve"> trained</w:t>
      </w:r>
      <w:r w:rsidRPr="00CD3E09" w:rsidR="00D90436">
        <w:rPr>
          <w:rFonts w:asciiTheme="minorHAnsi" w:hAnsiTheme="minorHAnsi" w:cstheme="minorHAnsi"/>
          <w:sz w:val="22"/>
          <w:szCs w:val="22"/>
        </w:rPr>
        <w:t xml:space="preserve"> first aiders, what training they have received </w:t>
      </w:r>
      <w:r w:rsidRPr="00CD3E09" w:rsidR="00304314">
        <w:rPr>
          <w:rFonts w:asciiTheme="minorHAnsi" w:hAnsiTheme="minorHAnsi" w:cstheme="minorHAnsi"/>
          <w:sz w:val="22"/>
          <w:szCs w:val="22"/>
        </w:rPr>
        <w:t>and when th</w:t>
      </w:r>
      <w:r w:rsidRPr="00CD3E09" w:rsidR="00D90436">
        <w:rPr>
          <w:rFonts w:asciiTheme="minorHAnsi" w:hAnsiTheme="minorHAnsi" w:cstheme="minorHAnsi"/>
          <w:sz w:val="22"/>
          <w:szCs w:val="22"/>
        </w:rPr>
        <w:t>is</w:t>
      </w:r>
      <w:r w:rsidRPr="00CD3E09" w:rsidR="00304314">
        <w:rPr>
          <w:rFonts w:asciiTheme="minorHAnsi" w:hAnsiTheme="minorHAnsi" w:cstheme="minorHAnsi"/>
          <w:sz w:val="22"/>
          <w:szCs w:val="22"/>
        </w:rPr>
        <w:t xml:space="preserve"> is valid until</w:t>
      </w:r>
      <w:r w:rsidRPr="00CD3E09" w:rsidR="0006628D">
        <w:rPr>
          <w:rFonts w:asciiTheme="minorHAnsi" w:hAnsiTheme="minorHAnsi" w:cstheme="minorHAnsi"/>
          <w:sz w:val="22"/>
          <w:szCs w:val="22"/>
        </w:rPr>
        <w:t xml:space="preserve"> (see appendix </w:t>
      </w:r>
      <w:r w:rsidRPr="00CD3E09" w:rsidR="00855B46">
        <w:rPr>
          <w:rFonts w:asciiTheme="minorHAnsi" w:hAnsiTheme="minorHAnsi" w:cstheme="minorHAnsi"/>
          <w:sz w:val="22"/>
          <w:szCs w:val="22"/>
        </w:rPr>
        <w:t>3</w:t>
      </w:r>
      <w:r w:rsidRPr="00CD3E09" w:rsidR="0006628D">
        <w:rPr>
          <w:rFonts w:asciiTheme="minorHAnsi" w:hAnsiTheme="minorHAnsi" w:cstheme="minorHAnsi"/>
          <w:sz w:val="22"/>
          <w:szCs w:val="22"/>
        </w:rPr>
        <w:t>).</w:t>
      </w:r>
    </w:p>
    <w:p w:rsidRPr="00CD3E09" w:rsidR="00304314" w:rsidP="00D90436" w:rsidRDefault="00304314" w14:paraId="752241FB" w14:textId="77777777">
      <w:pPr>
        <w:rPr>
          <w:rFonts w:asciiTheme="minorHAnsi" w:hAnsiTheme="minorHAnsi" w:cstheme="minorHAnsi"/>
          <w:sz w:val="22"/>
          <w:szCs w:val="22"/>
        </w:rPr>
      </w:pPr>
      <w:r w:rsidRPr="00CD3E09">
        <w:rPr>
          <w:rFonts w:asciiTheme="minorHAnsi" w:hAnsiTheme="minorHAnsi" w:cstheme="minorHAnsi"/>
          <w:sz w:val="22"/>
          <w:szCs w:val="22"/>
        </w:rPr>
        <w:lastRenderedPageBreak/>
        <w:t>Staff are encouraged to renew their first aid traini</w:t>
      </w:r>
      <w:r w:rsidRPr="00CD3E09" w:rsidR="0006628D">
        <w:rPr>
          <w:rFonts w:asciiTheme="minorHAnsi" w:hAnsiTheme="minorHAnsi" w:cstheme="minorHAnsi"/>
          <w:sz w:val="22"/>
          <w:szCs w:val="22"/>
        </w:rPr>
        <w:t xml:space="preserve">ng when it is no longer valid. </w:t>
      </w:r>
    </w:p>
    <w:p w:rsidRPr="00CD3E09" w:rsidR="00304314" w:rsidP="00D90436" w:rsidRDefault="00D90436" w14:paraId="3E4A2448" w14:textId="77777777">
      <w:pPr>
        <w:rPr>
          <w:rFonts w:asciiTheme="minorHAnsi" w:hAnsiTheme="minorHAnsi" w:cstheme="minorHAnsi"/>
          <w:sz w:val="22"/>
          <w:szCs w:val="22"/>
          <w:shd w:val="clear" w:color="auto" w:fill="FFFFFF"/>
        </w:rPr>
      </w:pPr>
      <w:r w:rsidRPr="00CD3E09">
        <w:rPr>
          <w:rFonts w:asciiTheme="minorHAnsi" w:hAnsiTheme="minorHAnsi" w:cstheme="minorHAnsi"/>
          <w:sz w:val="22"/>
          <w:szCs w:val="22"/>
          <w:shd w:val="clear" w:color="auto" w:fill="FFFFFF"/>
        </w:rPr>
        <w:t xml:space="preserve">At </w:t>
      </w:r>
      <w:r w:rsidRPr="00CD3E09" w:rsidR="004A0F52">
        <w:rPr>
          <w:rFonts w:asciiTheme="minorHAnsi" w:hAnsiTheme="minorHAnsi" w:cstheme="minorHAnsi"/>
          <w:sz w:val="22"/>
          <w:szCs w:val="22"/>
          <w:shd w:val="clear" w:color="auto" w:fill="FFFFFF"/>
        </w:rPr>
        <w:t xml:space="preserve">all times, at </w:t>
      </w:r>
      <w:r w:rsidRPr="00CD3E09">
        <w:rPr>
          <w:rFonts w:asciiTheme="minorHAnsi" w:hAnsiTheme="minorHAnsi" w:cstheme="minorHAnsi"/>
          <w:sz w:val="22"/>
          <w:szCs w:val="22"/>
          <w:shd w:val="clear" w:color="auto" w:fill="FFFFFF"/>
        </w:rPr>
        <w:t xml:space="preserve">least 1 staff member will have a current </w:t>
      </w:r>
      <w:proofErr w:type="spellStart"/>
      <w:r w:rsidRPr="00CD3E09">
        <w:rPr>
          <w:rFonts w:asciiTheme="minorHAnsi" w:hAnsiTheme="minorHAnsi" w:cstheme="minorHAnsi"/>
          <w:sz w:val="22"/>
          <w:szCs w:val="22"/>
          <w:shd w:val="clear" w:color="auto" w:fill="FFFFFF"/>
        </w:rPr>
        <w:t>paediatric</w:t>
      </w:r>
      <w:proofErr w:type="spellEnd"/>
      <w:r w:rsidRPr="00CD3E09">
        <w:rPr>
          <w:rFonts w:asciiTheme="minorHAnsi" w:hAnsiTheme="minorHAnsi" w:cstheme="minorHAnsi"/>
          <w:sz w:val="22"/>
          <w:szCs w:val="22"/>
          <w:shd w:val="clear" w:color="auto" w:fill="FFFFFF"/>
        </w:rPr>
        <w:t xml:space="preserve"> first aid (PFA) certificate which meets the requirements set out in </w:t>
      </w:r>
      <w:r w:rsidRPr="00CD3E09" w:rsidR="004A0F52">
        <w:rPr>
          <w:rFonts w:asciiTheme="minorHAnsi" w:hAnsiTheme="minorHAnsi" w:cstheme="minorHAnsi"/>
          <w:sz w:val="22"/>
          <w:szCs w:val="22"/>
          <w:shd w:val="clear" w:color="auto" w:fill="FFFFFF"/>
        </w:rPr>
        <w:t>the Early Years Foundation Stage statutory framework</w:t>
      </w:r>
      <w:r w:rsidRPr="00CD3E09" w:rsidR="00254CA4">
        <w:rPr>
          <w:rFonts w:asciiTheme="minorHAnsi" w:hAnsiTheme="minorHAnsi" w:cstheme="minorHAnsi"/>
          <w:sz w:val="22"/>
          <w:szCs w:val="22"/>
          <w:shd w:val="clear" w:color="auto" w:fill="FFFFFF"/>
        </w:rPr>
        <w:t xml:space="preserve"> and is updated </w:t>
      </w:r>
      <w:r w:rsidRPr="00CD3E09" w:rsidR="00341B19">
        <w:rPr>
          <w:rFonts w:asciiTheme="minorHAnsi" w:hAnsiTheme="minorHAnsi" w:cstheme="minorHAnsi"/>
          <w:sz w:val="22"/>
          <w:szCs w:val="22"/>
          <w:shd w:val="clear" w:color="auto" w:fill="FFFFFF"/>
        </w:rPr>
        <w:t xml:space="preserve">at least </w:t>
      </w:r>
      <w:r w:rsidRPr="00CD3E09" w:rsidR="00254CA4">
        <w:rPr>
          <w:rFonts w:asciiTheme="minorHAnsi" w:hAnsiTheme="minorHAnsi" w:cstheme="minorHAnsi"/>
          <w:sz w:val="22"/>
          <w:szCs w:val="22"/>
          <w:shd w:val="clear" w:color="auto" w:fill="FFFFFF"/>
        </w:rPr>
        <w:t>every 3 years</w:t>
      </w:r>
      <w:r w:rsidRPr="00CD3E09" w:rsidR="004A0F52">
        <w:rPr>
          <w:rFonts w:asciiTheme="minorHAnsi" w:hAnsiTheme="minorHAnsi" w:cstheme="minorHAnsi"/>
          <w:sz w:val="22"/>
          <w:szCs w:val="22"/>
          <w:shd w:val="clear" w:color="auto" w:fill="FFFFFF"/>
        </w:rPr>
        <w:t>.</w:t>
      </w:r>
    </w:p>
    <w:p w:rsidRPr="00CD3E09" w:rsidR="00304314" w:rsidP="00D60D18" w:rsidRDefault="00304314" w14:paraId="3D5EBFCA" w14:textId="77777777">
      <w:pPr>
        <w:pStyle w:val="Heading1"/>
        <w:numPr>
          <w:ilvl w:val="0"/>
          <w:numId w:val="3"/>
        </w:numPr>
        <w:ind w:left="0" w:firstLine="0"/>
        <w:rPr>
          <w:rFonts w:asciiTheme="minorHAnsi" w:hAnsiTheme="minorHAnsi" w:cstheme="minorHAnsi"/>
          <w:sz w:val="22"/>
          <w:szCs w:val="22"/>
          <w:lang w:val="en-US" w:eastAsia="en-US"/>
        </w:rPr>
      </w:pPr>
      <w:bookmarkStart w:name="_Toc491959687" w:id="16"/>
      <w:bookmarkStart w:name="_Toc44946024" w:id="17"/>
      <w:r w:rsidRPr="00CD3E09">
        <w:rPr>
          <w:rFonts w:asciiTheme="minorHAnsi" w:hAnsiTheme="minorHAnsi" w:cstheme="minorHAnsi"/>
          <w:sz w:val="22"/>
          <w:szCs w:val="22"/>
          <w:lang w:val="en-US" w:eastAsia="en-US"/>
        </w:rPr>
        <w:t>Monitoring arrangements</w:t>
      </w:r>
      <w:bookmarkEnd w:id="16"/>
      <w:bookmarkEnd w:id="17"/>
    </w:p>
    <w:p w:rsidRPr="00CD3E09" w:rsidR="004636C4" w:rsidP="00304314" w:rsidRDefault="00304314" w14:paraId="76F075DB" w14:textId="77777777">
      <w:pPr>
        <w:spacing w:after="0"/>
        <w:rPr>
          <w:rFonts w:asciiTheme="minorHAnsi" w:hAnsiTheme="minorHAnsi" w:cstheme="minorHAnsi"/>
          <w:sz w:val="22"/>
          <w:szCs w:val="22"/>
        </w:rPr>
      </w:pPr>
      <w:r w:rsidRPr="00CD3E09">
        <w:rPr>
          <w:rFonts w:asciiTheme="minorHAnsi" w:hAnsiTheme="minorHAnsi" w:cstheme="minorHAnsi"/>
          <w:sz w:val="22"/>
          <w:szCs w:val="22"/>
        </w:rPr>
        <w:t xml:space="preserve">This policy will be reviewed by the </w:t>
      </w:r>
      <w:r w:rsidRPr="00CD3E09" w:rsidR="001C47DB">
        <w:rPr>
          <w:rFonts w:asciiTheme="minorHAnsi" w:hAnsiTheme="minorHAnsi" w:cstheme="minorHAnsi"/>
          <w:sz w:val="22"/>
          <w:szCs w:val="22"/>
        </w:rPr>
        <w:t>SBM</w:t>
      </w:r>
      <w:r w:rsidRPr="00CD3E09">
        <w:rPr>
          <w:rFonts w:asciiTheme="minorHAnsi" w:hAnsiTheme="minorHAnsi" w:cstheme="minorHAnsi"/>
          <w:color w:val="C0504D"/>
          <w:sz w:val="22"/>
          <w:szCs w:val="22"/>
        </w:rPr>
        <w:t xml:space="preserve"> </w:t>
      </w:r>
      <w:r w:rsidRPr="00CD3E09">
        <w:rPr>
          <w:rFonts w:asciiTheme="minorHAnsi" w:hAnsiTheme="minorHAnsi" w:cstheme="minorHAnsi"/>
          <w:sz w:val="22"/>
          <w:szCs w:val="22"/>
        </w:rPr>
        <w:t xml:space="preserve">every </w:t>
      </w:r>
      <w:r w:rsidRPr="00CD3E09" w:rsidR="00E26D91">
        <w:rPr>
          <w:rFonts w:asciiTheme="minorHAnsi" w:hAnsiTheme="minorHAnsi" w:cstheme="minorHAnsi"/>
          <w:sz w:val="22"/>
          <w:szCs w:val="22"/>
        </w:rPr>
        <w:t>two</w:t>
      </w:r>
      <w:r w:rsidRPr="00CD3E09">
        <w:rPr>
          <w:rFonts w:asciiTheme="minorHAnsi" w:hAnsiTheme="minorHAnsi" w:cstheme="minorHAnsi"/>
          <w:color w:val="F15F22"/>
          <w:sz w:val="22"/>
          <w:szCs w:val="22"/>
        </w:rPr>
        <w:t xml:space="preserve"> </w:t>
      </w:r>
      <w:r w:rsidRPr="00CD3E09">
        <w:rPr>
          <w:rFonts w:asciiTheme="minorHAnsi" w:hAnsiTheme="minorHAnsi" w:cstheme="minorHAnsi"/>
          <w:sz w:val="22"/>
          <w:szCs w:val="22"/>
        </w:rPr>
        <w:t>years.</w:t>
      </w:r>
    </w:p>
    <w:p w:rsidRPr="00CD3E09" w:rsidR="00E26D91" w:rsidP="00E26D91" w:rsidRDefault="00304314" w14:paraId="01E64BB9" w14:textId="77777777">
      <w:pPr>
        <w:spacing w:after="0"/>
        <w:rPr>
          <w:rFonts w:asciiTheme="minorHAnsi" w:hAnsiTheme="minorHAnsi" w:cstheme="minorHAnsi"/>
          <w:color w:val="F15F22"/>
          <w:sz w:val="22"/>
          <w:szCs w:val="22"/>
        </w:rPr>
      </w:pPr>
      <w:r w:rsidRPr="00CD3E09">
        <w:rPr>
          <w:rFonts w:asciiTheme="minorHAnsi" w:hAnsiTheme="minorHAnsi" w:cstheme="minorHAnsi"/>
          <w:sz w:val="22"/>
          <w:szCs w:val="22"/>
        </w:rPr>
        <w:t xml:space="preserve">At every review, the policy will be </w:t>
      </w:r>
      <w:r w:rsidRPr="00CD3E09" w:rsidR="009420E8">
        <w:rPr>
          <w:rFonts w:asciiTheme="minorHAnsi" w:hAnsiTheme="minorHAnsi" w:cstheme="minorHAnsi"/>
          <w:sz w:val="22"/>
          <w:szCs w:val="22"/>
        </w:rPr>
        <w:t>approved by the</w:t>
      </w:r>
      <w:r w:rsidRPr="00CD3E09" w:rsidR="00E26D91">
        <w:rPr>
          <w:rFonts w:asciiTheme="minorHAnsi" w:hAnsiTheme="minorHAnsi" w:cstheme="minorHAnsi"/>
          <w:sz w:val="22"/>
          <w:szCs w:val="22"/>
        </w:rPr>
        <w:t xml:space="preserve"> headteacher and the Personnel Committee</w:t>
      </w:r>
      <w:r w:rsidRPr="00CD3E09" w:rsidR="009420E8">
        <w:rPr>
          <w:rFonts w:asciiTheme="minorHAnsi" w:hAnsiTheme="minorHAnsi" w:cstheme="minorHAnsi"/>
          <w:sz w:val="22"/>
          <w:szCs w:val="22"/>
        </w:rPr>
        <w:t xml:space="preserve"> </w:t>
      </w:r>
      <w:bookmarkStart w:name="_Toc491959688" w:id="18"/>
    </w:p>
    <w:p w:rsidRPr="00CD3E09" w:rsidR="00E26D91" w:rsidP="00E26D91" w:rsidRDefault="00E26D91" w14:paraId="7AF3A0BD" w14:textId="77777777">
      <w:pPr>
        <w:spacing w:after="0"/>
        <w:rPr>
          <w:rFonts w:asciiTheme="minorHAnsi" w:hAnsiTheme="minorHAnsi" w:cstheme="minorHAnsi"/>
          <w:color w:val="F15F22"/>
          <w:sz w:val="22"/>
          <w:szCs w:val="22"/>
        </w:rPr>
      </w:pPr>
    </w:p>
    <w:p w:rsidRPr="00CD3E09" w:rsidR="00304314" w:rsidP="00E26D91" w:rsidRDefault="00304314" w14:paraId="6F6A7D21" w14:textId="77777777">
      <w:pPr>
        <w:spacing w:after="0"/>
        <w:rPr>
          <w:rFonts w:asciiTheme="minorHAnsi" w:hAnsiTheme="minorHAnsi" w:cstheme="minorHAnsi"/>
          <w:b/>
          <w:sz w:val="22"/>
          <w:szCs w:val="22"/>
        </w:rPr>
      </w:pPr>
      <w:r w:rsidRPr="00CD3E09">
        <w:rPr>
          <w:rFonts w:asciiTheme="minorHAnsi" w:hAnsiTheme="minorHAnsi" w:cstheme="minorHAnsi"/>
          <w:b/>
          <w:sz w:val="22"/>
          <w:szCs w:val="22"/>
        </w:rPr>
        <w:t>Links with other policies</w:t>
      </w:r>
      <w:bookmarkEnd w:id="18"/>
    </w:p>
    <w:p w:rsidRPr="00CD3E09" w:rsidR="007B6F11" w:rsidP="00304314" w:rsidRDefault="00304314" w14:paraId="634F3F51" w14:textId="77777777">
      <w:pPr>
        <w:spacing w:after="0"/>
        <w:rPr>
          <w:rFonts w:asciiTheme="minorHAnsi" w:hAnsiTheme="minorHAnsi" w:cstheme="minorHAnsi"/>
          <w:sz w:val="22"/>
          <w:szCs w:val="22"/>
        </w:rPr>
      </w:pPr>
      <w:r w:rsidRPr="00CD3E09">
        <w:rPr>
          <w:rFonts w:asciiTheme="minorHAnsi" w:hAnsiTheme="minorHAnsi" w:cstheme="minorHAnsi"/>
          <w:sz w:val="22"/>
          <w:szCs w:val="22"/>
        </w:rPr>
        <w:t xml:space="preserve">This first aid policy is linked to the </w:t>
      </w:r>
    </w:p>
    <w:p w:rsidRPr="00CD3E09" w:rsidR="007B6F11" w:rsidP="00D60D18" w:rsidRDefault="007B6F11" w14:paraId="723CE8A7" w14:textId="77777777">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Health and safety policy</w:t>
      </w:r>
    </w:p>
    <w:p w:rsidRPr="00CD3E09" w:rsidR="007B6F11" w:rsidP="00D60D18" w:rsidRDefault="007B6F11" w14:paraId="25B653E4" w14:textId="19B8034C">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R</w:t>
      </w:r>
      <w:r w:rsidRPr="00CD3E09" w:rsidR="00304314">
        <w:rPr>
          <w:rFonts w:eastAsia="Times New Roman" w:asciiTheme="minorHAnsi" w:hAnsiTheme="minorHAnsi" w:cstheme="minorHAnsi"/>
          <w:sz w:val="22"/>
          <w:szCs w:val="22"/>
          <w:lang w:val="en-GB"/>
        </w:rPr>
        <w:t>isk assessment policy</w:t>
      </w:r>
    </w:p>
    <w:p w:rsidRPr="00CD3E09" w:rsidR="002909D3" w:rsidP="00D60D18" w:rsidRDefault="002909D3" w14:paraId="43633308" w14:textId="7D9185E6">
      <w:pPr>
        <w:numPr>
          <w:ilvl w:val="0"/>
          <w:numId w:val="2"/>
        </w:numPr>
        <w:ind w:left="567" w:hanging="283"/>
        <w:rPr>
          <w:rFonts w:eastAsia="Times New Roman" w:asciiTheme="minorHAnsi" w:hAnsiTheme="minorHAnsi" w:cstheme="minorHAnsi"/>
          <w:sz w:val="22"/>
          <w:szCs w:val="22"/>
          <w:lang w:val="en-GB"/>
        </w:rPr>
      </w:pPr>
      <w:r w:rsidRPr="00CD3E09">
        <w:rPr>
          <w:rFonts w:eastAsia="Times New Roman" w:asciiTheme="minorHAnsi" w:hAnsiTheme="minorHAnsi" w:cstheme="minorHAnsi"/>
          <w:sz w:val="22"/>
          <w:szCs w:val="22"/>
          <w:lang w:val="en-GB"/>
        </w:rPr>
        <w:t>Supporting pupils with medical conditions policy</w:t>
      </w:r>
    </w:p>
    <w:p w:rsidRPr="00CD3E09" w:rsidR="00304314" w:rsidP="00304314" w:rsidRDefault="00304314" w14:paraId="5EBD2A2B" w14:textId="77777777">
      <w:pPr>
        <w:spacing w:after="0"/>
        <w:rPr>
          <w:rFonts w:asciiTheme="minorHAnsi" w:hAnsiTheme="minorHAnsi" w:cstheme="minorHAnsi"/>
          <w:b/>
          <w:sz w:val="22"/>
          <w:szCs w:val="22"/>
        </w:rPr>
      </w:pPr>
    </w:p>
    <w:p w:rsidRPr="00CD3E09" w:rsidR="00304314" w:rsidP="00304314" w:rsidRDefault="00304314" w14:paraId="1A079362" w14:textId="77777777">
      <w:pPr>
        <w:spacing w:after="0"/>
        <w:rPr>
          <w:rFonts w:asciiTheme="minorHAnsi" w:hAnsiTheme="minorHAnsi" w:cstheme="minorHAnsi"/>
          <w:b/>
          <w:sz w:val="22"/>
          <w:szCs w:val="22"/>
        </w:rPr>
      </w:pPr>
    </w:p>
    <w:p w:rsidRPr="00CD3E09" w:rsidR="007409F2" w:rsidP="00304314" w:rsidRDefault="007409F2" w14:paraId="2FADCF53" w14:textId="77777777">
      <w:pPr>
        <w:spacing w:after="0"/>
        <w:rPr>
          <w:rFonts w:asciiTheme="minorHAnsi" w:hAnsiTheme="minorHAnsi" w:cstheme="minorHAnsi"/>
          <w:b/>
          <w:sz w:val="22"/>
          <w:szCs w:val="22"/>
        </w:rPr>
      </w:pPr>
    </w:p>
    <w:p w:rsidRPr="00CD3E09" w:rsidR="007409F2" w:rsidP="00304314" w:rsidRDefault="007409F2" w14:paraId="39F769E3" w14:textId="77777777">
      <w:pPr>
        <w:spacing w:after="0"/>
        <w:rPr>
          <w:rFonts w:asciiTheme="minorHAnsi" w:hAnsiTheme="minorHAnsi" w:cstheme="minorHAnsi"/>
          <w:b/>
          <w:sz w:val="22"/>
          <w:szCs w:val="22"/>
        </w:rPr>
      </w:pPr>
    </w:p>
    <w:p w:rsidR="007409F2" w:rsidP="00304314" w:rsidRDefault="007409F2" w14:paraId="63A5EEEC" w14:textId="4B8D6463">
      <w:pPr>
        <w:spacing w:after="0"/>
        <w:rPr>
          <w:rFonts w:asciiTheme="minorHAnsi" w:hAnsiTheme="minorHAnsi" w:cstheme="minorHAnsi"/>
          <w:b/>
          <w:sz w:val="22"/>
          <w:szCs w:val="22"/>
        </w:rPr>
      </w:pPr>
    </w:p>
    <w:p w:rsidR="00CD3E09" w:rsidP="00304314" w:rsidRDefault="00CD3E09" w14:paraId="0A5103E2" w14:textId="610EA760">
      <w:pPr>
        <w:spacing w:after="0"/>
        <w:rPr>
          <w:rFonts w:asciiTheme="minorHAnsi" w:hAnsiTheme="minorHAnsi" w:cstheme="minorHAnsi"/>
          <w:b/>
          <w:sz w:val="22"/>
          <w:szCs w:val="22"/>
        </w:rPr>
      </w:pPr>
    </w:p>
    <w:p w:rsidR="00CD3E09" w:rsidP="00304314" w:rsidRDefault="00CD3E09" w14:paraId="0A380983" w14:textId="159205A0">
      <w:pPr>
        <w:spacing w:after="0"/>
        <w:rPr>
          <w:rFonts w:asciiTheme="minorHAnsi" w:hAnsiTheme="minorHAnsi" w:cstheme="minorHAnsi"/>
          <w:b/>
          <w:sz w:val="22"/>
          <w:szCs w:val="22"/>
        </w:rPr>
      </w:pPr>
    </w:p>
    <w:p w:rsidR="00CD3E09" w:rsidP="00304314" w:rsidRDefault="00CD3E09" w14:paraId="1DEE8785" w14:textId="58254CBC">
      <w:pPr>
        <w:spacing w:after="0"/>
        <w:rPr>
          <w:rFonts w:asciiTheme="minorHAnsi" w:hAnsiTheme="minorHAnsi" w:cstheme="minorHAnsi"/>
          <w:b/>
          <w:sz w:val="22"/>
          <w:szCs w:val="22"/>
        </w:rPr>
      </w:pPr>
    </w:p>
    <w:p w:rsidR="00CD3E09" w:rsidP="00304314" w:rsidRDefault="00CD3E09" w14:paraId="29FDBD56" w14:textId="42DB77E3">
      <w:pPr>
        <w:spacing w:after="0"/>
        <w:rPr>
          <w:rFonts w:asciiTheme="minorHAnsi" w:hAnsiTheme="minorHAnsi" w:cstheme="minorHAnsi"/>
          <w:b/>
          <w:sz w:val="22"/>
          <w:szCs w:val="22"/>
        </w:rPr>
      </w:pPr>
    </w:p>
    <w:p w:rsidR="00CD3E09" w:rsidP="00304314" w:rsidRDefault="00CD3E09" w14:paraId="78932537" w14:textId="2C845A3C">
      <w:pPr>
        <w:spacing w:after="0"/>
        <w:rPr>
          <w:rFonts w:asciiTheme="minorHAnsi" w:hAnsiTheme="minorHAnsi" w:cstheme="minorHAnsi"/>
          <w:b/>
          <w:sz w:val="22"/>
          <w:szCs w:val="22"/>
        </w:rPr>
      </w:pPr>
    </w:p>
    <w:p w:rsidR="00CD3E09" w:rsidP="00304314" w:rsidRDefault="00CD3E09" w14:paraId="6C8686F0" w14:textId="2EF8BC4D">
      <w:pPr>
        <w:spacing w:after="0"/>
        <w:rPr>
          <w:rFonts w:asciiTheme="minorHAnsi" w:hAnsiTheme="minorHAnsi" w:cstheme="minorHAnsi"/>
          <w:b/>
          <w:sz w:val="22"/>
          <w:szCs w:val="22"/>
        </w:rPr>
      </w:pPr>
    </w:p>
    <w:p w:rsidR="00CD3E09" w:rsidP="00304314" w:rsidRDefault="00CD3E09" w14:paraId="175CAC25" w14:textId="3B2BD0BA">
      <w:pPr>
        <w:spacing w:after="0"/>
        <w:rPr>
          <w:rFonts w:asciiTheme="minorHAnsi" w:hAnsiTheme="minorHAnsi" w:cstheme="minorHAnsi"/>
          <w:b/>
          <w:sz w:val="22"/>
          <w:szCs w:val="22"/>
        </w:rPr>
      </w:pPr>
    </w:p>
    <w:p w:rsidR="00CD3E09" w:rsidP="00304314" w:rsidRDefault="00CD3E09" w14:paraId="1AF34E6F" w14:textId="38CBB03D">
      <w:pPr>
        <w:spacing w:after="0"/>
        <w:rPr>
          <w:rFonts w:asciiTheme="minorHAnsi" w:hAnsiTheme="minorHAnsi" w:cstheme="minorHAnsi"/>
          <w:b/>
          <w:sz w:val="22"/>
          <w:szCs w:val="22"/>
        </w:rPr>
      </w:pPr>
    </w:p>
    <w:p w:rsidR="00CD3E09" w:rsidP="00304314" w:rsidRDefault="00CD3E09" w14:paraId="7934F125" w14:textId="42AB0A31">
      <w:pPr>
        <w:spacing w:after="0"/>
        <w:rPr>
          <w:rFonts w:asciiTheme="minorHAnsi" w:hAnsiTheme="minorHAnsi" w:cstheme="minorHAnsi"/>
          <w:b/>
          <w:sz w:val="22"/>
          <w:szCs w:val="22"/>
        </w:rPr>
      </w:pPr>
    </w:p>
    <w:p w:rsidR="00CD3E09" w:rsidP="00304314" w:rsidRDefault="00CD3E09" w14:paraId="36B2D211" w14:textId="021ACD7E">
      <w:pPr>
        <w:spacing w:after="0"/>
        <w:rPr>
          <w:rFonts w:asciiTheme="minorHAnsi" w:hAnsiTheme="minorHAnsi" w:cstheme="minorHAnsi"/>
          <w:b/>
          <w:sz w:val="22"/>
          <w:szCs w:val="22"/>
        </w:rPr>
      </w:pPr>
    </w:p>
    <w:p w:rsidR="00E0745A" w:rsidP="00304314" w:rsidRDefault="00E0745A" w14:paraId="594A17D4" w14:textId="07B2E710">
      <w:pPr>
        <w:spacing w:after="0"/>
        <w:rPr>
          <w:rFonts w:asciiTheme="minorHAnsi" w:hAnsiTheme="minorHAnsi" w:cstheme="minorHAnsi"/>
          <w:b/>
          <w:sz w:val="22"/>
          <w:szCs w:val="22"/>
        </w:rPr>
      </w:pPr>
    </w:p>
    <w:p w:rsidR="00E0745A" w:rsidP="00304314" w:rsidRDefault="00E0745A" w14:paraId="75570EED" w14:textId="27E48A31">
      <w:pPr>
        <w:spacing w:after="0"/>
        <w:rPr>
          <w:rFonts w:asciiTheme="minorHAnsi" w:hAnsiTheme="minorHAnsi" w:cstheme="minorHAnsi"/>
          <w:b/>
          <w:sz w:val="22"/>
          <w:szCs w:val="22"/>
        </w:rPr>
      </w:pPr>
    </w:p>
    <w:p w:rsidR="00E0745A" w:rsidP="00304314" w:rsidRDefault="00E0745A" w14:paraId="05964974" w14:textId="718C9DD6">
      <w:pPr>
        <w:spacing w:after="0"/>
        <w:rPr>
          <w:rFonts w:asciiTheme="minorHAnsi" w:hAnsiTheme="minorHAnsi" w:cstheme="minorHAnsi"/>
          <w:b/>
          <w:sz w:val="22"/>
          <w:szCs w:val="22"/>
        </w:rPr>
      </w:pPr>
    </w:p>
    <w:p w:rsidR="00E0745A" w:rsidP="00304314" w:rsidRDefault="00E0745A" w14:paraId="3A900B83" w14:textId="4316624D">
      <w:pPr>
        <w:spacing w:after="0"/>
        <w:rPr>
          <w:rFonts w:asciiTheme="minorHAnsi" w:hAnsiTheme="minorHAnsi" w:cstheme="minorHAnsi"/>
          <w:b/>
          <w:sz w:val="22"/>
          <w:szCs w:val="22"/>
        </w:rPr>
      </w:pPr>
    </w:p>
    <w:p w:rsidR="00E0745A" w:rsidP="00304314" w:rsidRDefault="00E0745A" w14:paraId="4CC60946" w14:textId="77777777">
      <w:pPr>
        <w:spacing w:after="0"/>
        <w:rPr>
          <w:rFonts w:asciiTheme="minorHAnsi" w:hAnsiTheme="minorHAnsi" w:cstheme="minorHAnsi"/>
          <w:b/>
          <w:sz w:val="22"/>
          <w:szCs w:val="22"/>
        </w:rPr>
      </w:pPr>
    </w:p>
    <w:p w:rsidR="00CD3E09" w:rsidP="00304314" w:rsidRDefault="00CD3E09" w14:paraId="56C868D7" w14:textId="502ECA41">
      <w:pPr>
        <w:spacing w:after="0"/>
        <w:rPr>
          <w:rFonts w:asciiTheme="minorHAnsi" w:hAnsiTheme="minorHAnsi" w:cstheme="minorHAnsi"/>
          <w:b/>
          <w:sz w:val="22"/>
          <w:szCs w:val="22"/>
        </w:rPr>
      </w:pPr>
    </w:p>
    <w:p w:rsidR="00CD3E09" w:rsidP="00304314" w:rsidRDefault="00CD3E09" w14:paraId="2E120538" w14:textId="57D2EAB3">
      <w:pPr>
        <w:spacing w:after="0"/>
        <w:rPr>
          <w:rFonts w:asciiTheme="minorHAnsi" w:hAnsiTheme="minorHAnsi" w:cstheme="minorHAnsi"/>
          <w:b/>
          <w:sz w:val="22"/>
          <w:szCs w:val="22"/>
        </w:rPr>
      </w:pPr>
    </w:p>
    <w:p w:rsidRPr="00CD3E09" w:rsidR="00CD3E09" w:rsidP="2771B162" w:rsidRDefault="00CD3E09" w14:paraId="5182B755" w14:textId="77777777" w14:noSpellErr="1">
      <w:pPr>
        <w:spacing w:after="0"/>
        <w:rPr>
          <w:rFonts w:ascii="Calibri" w:hAnsi="Calibri" w:cs="Calibri" w:asciiTheme="minorAscii" w:hAnsiTheme="minorAscii" w:cstheme="minorAscii"/>
          <w:b w:val="1"/>
          <w:bCs w:val="1"/>
          <w:sz w:val="22"/>
          <w:szCs w:val="22"/>
        </w:rPr>
      </w:pPr>
    </w:p>
    <w:p w:rsidR="2771B162" w:rsidP="2771B162" w:rsidRDefault="2771B162" w14:paraId="084F9F79" w14:textId="1780E9B3">
      <w:pPr>
        <w:spacing w:after="0"/>
        <w:rPr>
          <w:rFonts w:ascii="Calibri" w:hAnsi="Calibri" w:cs="Calibri" w:asciiTheme="minorAscii" w:hAnsiTheme="minorAscii" w:cstheme="minorAscii"/>
          <w:b w:val="1"/>
          <w:bCs w:val="1"/>
          <w:sz w:val="22"/>
          <w:szCs w:val="22"/>
        </w:rPr>
      </w:pPr>
    </w:p>
    <w:p w:rsidR="2771B162" w:rsidP="2771B162" w:rsidRDefault="2771B162" w14:paraId="0B2FD60C" w14:textId="590C51A5">
      <w:pPr>
        <w:spacing w:after="0"/>
        <w:rPr>
          <w:rFonts w:ascii="Calibri" w:hAnsi="Calibri" w:cs="Calibri" w:asciiTheme="minorAscii" w:hAnsiTheme="minorAscii" w:cstheme="minorAscii"/>
          <w:b w:val="1"/>
          <w:bCs w:val="1"/>
          <w:sz w:val="22"/>
          <w:szCs w:val="22"/>
        </w:rPr>
      </w:pPr>
    </w:p>
    <w:p w:rsidR="2771B162" w:rsidP="2771B162" w:rsidRDefault="2771B162" w14:paraId="31489243" w14:textId="67646466">
      <w:pPr>
        <w:spacing w:after="0"/>
        <w:rPr>
          <w:rFonts w:ascii="Calibri" w:hAnsi="Calibri" w:cs="Calibri" w:asciiTheme="minorAscii" w:hAnsiTheme="minorAscii" w:cstheme="minorAscii"/>
          <w:b w:val="1"/>
          <w:bCs w:val="1"/>
          <w:sz w:val="22"/>
          <w:szCs w:val="22"/>
        </w:rPr>
      </w:pPr>
    </w:p>
    <w:p w:rsidRPr="00BD1428" w:rsidR="00304314" w:rsidP="006411B0" w:rsidRDefault="00304314" w14:paraId="70C1640C" w14:textId="7A434A18">
      <w:pPr>
        <w:pStyle w:val="Heading1"/>
        <w:rPr>
          <w:rFonts w:asciiTheme="minorHAnsi" w:hAnsiTheme="minorHAnsi" w:cstheme="minorHAnsi"/>
          <w:sz w:val="22"/>
          <w:szCs w:val="22"/>
          <w:lang w:val="en-GB"/>
        </w:rPr>
      </w:pPr>
      <w:bookmarkStart w:name="_Toc44946025" w:id="19"/>
      <w:bookmarkStart w:name="_Toc491959689" w:id="20"/>
      <w:r w:rsidRPr="00CD3E09">
        <w:rPr>
          <w:rFonts w:asciiTheme="minorHAnsi" w:hAnsiTheme="minorHAnsi" w:cstheme="minorHAnsi"/>
          <w:sz w:val="22"/>
          <w:szCs w:val="22"/>
        </w:rPr>
        <w:lastRenderedPageBreak/>
        <w:t xml:space="preserve">Appendix </w:t>
      </w:r>
      <w:r w:rsidRPr="00CD3E09" w:rsidR="00855B46">
        <w:rPr>
          <w:rFonts w:asciiTheme="minorHAnsi" w:hAnsiTheme="minorHAnsi" w:cstheme="minorHAnsi"/>
          <w:sz w:val="22"/>
          <w:szCs w:val="22"/>
        </w:rPr>
        <w:t>1</w:t>
      </w:r>
      <w:r w:rsidRPr="00CD3E09">
        <w:rPr>
          <w:rFonts w:asciiTheme="minorHAnsi" w:hAnsiTheme="minorHAnsi" w:cstheme="minorHAnsi"/>
          <w:sz w:val="22"/>
          <w:szCs w:val="22"/>
        </w:rPr>
        <w:t>:</w:t>
      </w:r>
      <w:r w:rsidRPr="00CD3E09" w:rsidR="00D90436">
        <w:rPr>
          <w:rFonts w:asciiTheme="minorHAnsi" w:hAnsiTheme="minorHAnsi" w:cstheme="minorHAnsi"/>
          <w:sz w:val="22"/>
          <w:szCs w:val="22"/>
          <w:lang w:val="en-GB"/>
        </w:rPr>
        <w:t xml:space="preserve"> </w:t>
      </w:r>
      <w:r w:rsidRPr="00CD3E09" w:rsidR="00F21EBB">
        <w:rPr>
          <w:rFonts w:asciiTheme="minorHAnsi" w:hAnsiTheme="minorHAnsi" w:cstheme="minorHAnsi"/>
          <w:sz w:val="22"/>
          <w:szCs w:val="22"/>
          <w:lang w:val="en-GB"/>
        </w:rPr>
        <w:t>list</w:t>
      </w:r>
      <w:r w:rsidRPr="00CD3E09" w:rsidR="00D90436">
        <w:rPr>
          <w:rFonts w:asciiTheme="minorHAnsi" w:hAnsiTheme="minorHAnsi" w:cstheme="minorHAnsi"/>
          <w:sz w:val="22"/>
          <w:szCs w:val="22"/>
          <w:lang w:val="en-GB"/>
        </w:rPr>
        <w:t xml:space="preserve"> of</w:t>
      </w:r>
      <w:r w:rsidRPr="00CD3E09" w:rsidR="001C546B">
        <w:rPr>
          <w:rFonts w:asciiTheme="minorHAnsi" w:hAnsiTheme="minorHAnsi" w:cstheme="minorHAnsi"/>
          <w:sz w:val="22"/>
          <w:szCs w:val="22"/>
          <w:lang w:val="en-GB"/>
        </w:rPr>
        <w:t xml:space="preserve"> trained </w:t>
      </w:r>
      <w:r w:rsidR="00BD1428">
        <w:rPr>
          <w:rFonts w:asciiTheme="minorHAnsi" w:hAnsiTheme="minorHAnsi" w:cstheme="minorHAnsi"/>
          <w:sz w:val="22"/>
          <w:szCs w:val="22"/>
          <w:lang w:val="en-GB"/>
        </w:rPr>
        <w:t xml:space="preserve">Paediatric </w:t>
      </w:r>
      <w:r w:rsidRPr="00CD3E09" w:rsidR="001C546B">
        <w:rPr>
          <w:rFonts w:asciiTheme="minorHAnsi" w:hAnsiTheme="minorHAnsi" w:cstheme="minorHAnsi"/>
          <w:sz w:val="22"/>
          <w:szCs w:val="22"/>
          <w:lang w:val="en-GB"/>
        </w:rPr>
        <w:t>first aiders</w:t>
      </w:r>
      <w:bookmarkEnd w:id="19"/>
      <w:r w:rsidRPr="00CD3E09" w:rsidR="001C546B">
        <w:rPr>
          <w:rFonts w:asciiTheme="minorHAnsi" w:hAnsiTheme="minorHAnsi" w:cstheme="minorHAnsi"/>
          <w:sz w:val="22"/>
          <w:szCs w:val="22"/>
          <w:lang w:val="en-GB"/>
        </w:rPr>
        <w:t xml:space="preserve"> </w:t>
      </w:r>
      <w:bookmarkEnd w:id="20"/>
    </w:p>
    <w:p w:rsidRPr="00CD3E09" w:rsidR="00304314" w:rsidP="00304314" w:rsidRDefault="00304314" w14:paraId="462805BD" w14:textId="77777777">
      <w:pPr>
        <w:spacing w:after="0"/>
        <w:rPr>
          <w:rFonts w:asciiTheme="minorHAnsi" w:hAnsiTheme="minorHAnsi" w:cstheme="minorHAnsi"/>
          <w:i/>
          <w:color w:val="C0504D"/>
          <w:sz w:val="22"/>
          <w:szCs w:val="22"/>
        </w:rPr>
      </w:pPr>
    </w:p>
    <w:tbl>
      <w:tblPr>
        <w:tblW w:w="9650" w:type="dxa"/>
        <w:tblInd w:w="108" w:type="dxa"/>
        <w:tbl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insideH w:val="single" w:color="BFBFBF" w:themeColor="background1" w:themeShade="BF" w:sz="18" w:space="0"/>
          <w:insideV w:val="single" w:color="BFBFBF" w:themeColor="background1" w:themeShade="BF" w:sz="18" w:space="0"/>
        </w:tblBorders>
        <w:tblCellMar>
          <w:top w:w="113" w:type="dxa"/>
          <w:bottom w:w="113" w:type="dxa"/>
        </w:tblCellMar>
        <w:tblLook w:val="04A0" w:firstRow="1" w:lastRow="0" w:firstColumn="1" w:lastColumn="0" w:noHBand="0" w:noVBand="1"/>
      </w:tblPr>
      <w:tblGrid>
        <w:gridCol w:w="3555"/>
        <w:gridCol w:w="6095"/>
      </w:tblGrid>
      <w:tr w:rsidRPr="00CD3E09" w:rsidR="0022581F" w:rsidTr="2771B162" w14:paraId="76A49FB6" w14:textId="77777777">
        <w:trPr>
          <w:trHeight w:val="27"/>
        </w:trPr>
        <w:tc>
          <w:tcPr>
            <w:tcW w:w="3555" w:type="dxa"/>
            <w:shd w:val="clear" w:color="auto" w:fill="BFBFBF" w:themeFill="background1" w:themeFillShade="BF"/>
            <w:tcMar/>
          </w:tcPr>
          <w:p w:rsidRPr="00CD3E09" w:rsidR="0022581F" w:rsidP="003C1C03" w:rsidRDefault="0022581F" w14:paraId="0870F45D" w14:textId="77777777">
            <w:pPr>
              <w:rPr>
                <w:rFonts w:asciiTheme="minorHAnsi" w:hAnsiTheme="minorHAnsi" w:cstheme="minorHAnsi"/>
                <w:b/>
                <w:sz w:val="22"/>
                <w:szCs w:val="22"/>
              </w:rPr>
            </w:pPr>
            <w:r w:rsidRPr="00CD3E09">
              <w:rPr>
                <w:rFonts w:asciiTheme="minorHAnsi" w:hAnsiTheme="minorHAnsi" w:cstheme="minorHAnsi"/>
                <w:b/>
                <w:sz w:val="22"/>
                <w:szCs w:val="22"/>
              </w:rPr>
              <w:t>Staff member’s name</w:t>
            </w:r>
          </w:p>
        </w:tc>
        <w:tc>
          <w:tcPr>
            <w:tcW w:w="6095" w:type="dxa"/>
            <w:shd w:val="clear" w:color="auto" w:fill="BFBFBF" w:themeFill="background1" w:themeFillShade="BF"/>
            <w:tcMar/>
          </w:tcPr>
          <w:p w:rsidRPr="00CD3E09" w:rsidR="0022581F" w:rsidP="003C1C03" w:rsidRDefault="0022581F" w14:paraId="705B38F2" w14:textId="77777777">
            <w:pPr>
              <w:rPr>
                <w:rFonts w:asciiTheme="minorHAnsi" w:hAnsiTheme="minorHAnsi" w:cstheme="minorHAnsi"/>
                <w:b/>
                <w:sz w:val="22"/>
                <w:szCs w:val="22"/>
              </w:rPr>
            </w:pPr>
            <w:r w:rsidRPr="00CD3E09">
              <w:rPr>
                <w:rFonts w:asciiTheme="minorHAnsi" w:hAnsiTheme="minorHAnsi" w:cstheme="minorHAnsi"/>
                <w:b/>
                <w:sz w:val="22"/>
                <w:szCs w:val="22"/>
              </w:rPr>
              <w:t>Role</w:t>
            </w:r>
          </w:p>
        </w:tc>
      </w:tr>
      <w:tr w:rsidRPr="00CD3E09" w:rsidR="00F4707E" w:rsidTr="2771B162" w14:paraId="4232699E" w14:textId="77777777">
        <w:tc>
          <w:tcPr>
            <w:tcW w:w="3555" w:type="dxa"/>
            <w:shd w:val="clear" w:color="auto" w:fill="auto"/>
            <w:tcMar/>
          </w:tcPr>
          <w:p w:rsidRPr="00CD3E09" w:rsidR="00F4707E" w:rsidP="003C1C03" w:rsidRDefault="00F4707E" w14:paraId="4D3EFD43" w14:textId="56FEA426">
            <w:pPr>
              <w:rPr>
                <w:rFonts w:asciiTheme="minorHAnsi" w:hAnsiTheme="minorHAnsi" w:cstheme="minorHAnsi"/>
                <w:sz w:val="22"/>
                <w:szCs w:val="22"/>
              </w:rPr>
            </w:pPr>
            <w:r>
              <w:rPr>
                <w:rFonts w:asciiTheme="minorHAnsi" w:hAnsiTheme="minorHAnsi" w:cstheme="minorHAnsi"/>
                <w:sz w:val="22"/>
                <w:szCs w:val="22"/>
              </w:rPr>
              <w:t>Mrs C Gay</w:t>
            </w:r>
          </w:p>
        </w:tc>
        <w:tc>
          <w:tcPr>
            <w:tcW w:w="6095" w:type="dxa"/>
            <w:shd w:val="clear" w:color="auto" w:fill="auto"/>
            <w:tcMar/>
          </w:tcPr>
          <w:p w:rsidR="00F4707E" w:rsidP="003C1C03" w:rsidRDefault="00F4707E" w14:paraId="0486CB50" w14:textId="06105AD2">
            <w:pPr>
              <w:rPr>
                <w:rFonts w:asciiTheme="minorHAnsi" w:hAnsiTheme="minorHAnsi" w:cstheme="minorHAnsi"/>
                <w:sz w:val="22"/>
                <w:szCs w:val="22"/>
              </w:rPr>
            </w:pPr>
            <w:r>
              <w:rPr>
                <w:rFonts w:asciiTheme="minorHAnsi" w:hAnsiTheme="minorHAnsi" w:cstheme="minorHAnsi"/>
                <w:sz w:val="22"/>
                <w:szCs w:val="22"/>
              </w:rPr>
              <w:t>Little Saints Leader – Pre-School (</w:t>
            </w:r>
            <w:proofErr w:type="spellStart"/>
            <w:r>
              <w:rPr>
                <w:rFonts w:asciiTheme="minorHAnsi" w:hAnsiTheme="minorHAnsi" w:cstheme="minorHAnsi"/>
                <w:sz w:val="22"/>
                <w:szCs w:val="22"/>
              </w:rPr>
              <w:t>Paediatric</w:t>
            </w:r>
            <w:proofErr w:type="spellEnd"/>
            <w:r>
              <w:rPr>
                <w:rFonts w:asciiTheme="minorHAnsi" w:hAnsiTheme="minorHAnsi" w:cstheme="minorHAnsi"/>
                <w:sz w:val="22"/>
                <w:szCs w:val="22"/>
              </w:rPr>
              <w:t>)</w:t>
            </w:r>
          </w:p>
        </w:tc>
      </w:tr>
      <w:tr w:rsidRPr="00CD3E09" w:rsidR="00F4707E" w:rsidTr="2771B162" w14:paraId="55107ED5" w14:textId="77777777">
        <w:tc>
          <w:tcPr>
            <w:tcW w:w="3555" w:type="dxa"/>
            <w:shd w:val="clear" w:color="auto" w:fill="auto"/>
            <w:tcMar/>
          </w:tcPr>
          <w:p w:rsidRPr="00CD3E09" w:rsidR="00F4707E" w:rsidP="003C1C03" w:rsidRDefault="00F4707E" w14:paraId="424E1FCE" w14:textId="677FE308">
            <w:pPr>
              <w:rPr>
                <w:rFonts w:asciiTheme="minorHAnsi" w:hAnsiTheme="minorHAnsi" w:cstheme="minorHAnsi"/>
                <w:sz w:val="22"/>
                <w:szCs w:val="22"/>
              </w:rPr>
            </w:pPr>
            <w:r>
              <w:rPr>
                <w:rFonts w:asciiTheme="minorHAnsi" w:hAnsiTheme="minorHAnsi" w:cstheme="minorHAnsi"/>
                <w:sz w:val="22"/>
                <w:szCs w:val="22"/>
              </w:rPr>
              <w:t>Miss C Jones</w:t>
            </w:r>
          </w:p>
        </w:tc>
        <w:tc>
          <w:tcPr>
            <w:tcW w:w="6095" w:type="dxa"/>
            <w:shd w:val="clear" w:color="auto" w:fill="auto"/>
            <w:tcMar/>
          </w:tcPr>
          <w:p w:rsidR="00F4707E" w:rsidP="003C1C03" w:rsidRDefault="00F4707E" w14:paraId="4A26FEF9" w14:textId="11D70B95">
            <w:pPr>
              <w:rPr>
                <w:rFonts w:asciiTheme="minorHAnsi" w:hAnsiTheme="minorHAnsi" w:cstheme="minorHAnsi"/>
                <w:sz w:val="22"/>
                <w:szCs w:val="22"/>
              </w:rPr>
            </w:pPr>
            <w:r>
              <w:rPr>
                <w:rFonts w:asciiTheme="minorHAnsi" w:hAnsiTheme="minorHAnsi" w:cstheme="minorHAnsi"/>
                <w:sz w:val="22"/>
                <w:szCs w:val="22"/>
              </w:rPr>
              <w:t xml:space="preserve">Little Saints Assistant </w:t>
            </w:r>
            <w:r w:rsidR="005F115E">
              <w:rPr>
                <w:rFonts w:asciiTheme="minorHAnsi" w:hAnsiTheme="minorHAnsi" w:cstheme="minorHAnsi"/>
                <w:sz w:val="22"/>
                <w:szCs w:val="22"/>
              </w:rPr>
              <w:t>– Pre-School (</w:t>
            </w:r>
            <w:proofErr w:type="spellStart"/>
            <w:r w:rsidR="005F115E">
              <w:rPr>
                <w:rFonts w:asciiTheme="minorHAnsi" w:hAnsiTheme="minorHAnsi" w:cstheme="minorHAnsi"/>
                <w:sz w:val="22"/>
                <w:szCs w:val="22"/>
              </w:rPr>
              <w:t>Paediatric</w:t>
            </w:r>
            <w:proofErr w:type="spellEnd"/>
            <w:r w:rsidR="005F115E">
              <w:rPr>
                <w:rFonts w:asciiTheme="minorHAnsi" w:hAnsiTheme="minorHAnsi" w:cstheme="minorHAnsi"/>
                <w:sz w:val="22"/>
                <w:szCs w:val="22"/>
              </w:rPr>
              <w:t>)</w:t>
            </w:r>
          </w:p>
        </w:tc>
      </w:tr>
      <w:tr w:rsidRPr="00CD3E09" w:rsidR="003567D5" w:rsidTr="2771B162" w14:paraId="2F7AFA7B" w14:textId="77777777">
        <w:tc>
          <w:tcPr>
            <w:tcW w:w="3555" w:type="dxa"/>
            <w:shd w:val="clear" w:color="auto" w:fill="auto"/>
            <w:tcMar/>
          </w:tcPr>
          <w:p w:rsidRPr="00CD3E09" w:rsidR="003567D5" w:rsidP="2771B162" w:rsidRDefault="003567D5" w14:paraId="4DD5ED9A" w14:textId="465FCDFC">
            <w:pPr>
              <w:rPr>
                <w:rFonts w:ascii="Calibri" w:hAnsi="Calibri" w:cs="Calibri" w:asciiTheme="minorAscii" w:hAnsiTheme="minorAscii" w:cstheme="minorAscii"/>
                <w:sz w:val="22"/>
                <w:szCs w:val="22"/>
              </w:rPr>
            </w:pPr>
            <w:r w:rsidRPr="2771B162" w:rsidR="4F41D865">
              <w:rPr>
                <w:rFonts w:ascii="Calibri" w:hAnsi="Calibri" w:cs="Calibri" w:asciiTheme="minorAscii" w:hAnsiTheme="minorAscii" w:cstheme="minorAscii"/>
                <w:sz w:val="22"/>
                <w:szCs w:val="22"/>
              </w:rPr>
              <w:t>Miss L Cutmore</w:t>
            </w:r>
          </w:p>
        </w:tc>
        <w:tc>
          <w:tcPr>
            <w:tcW w:w="6095" w:type="dxa"/>
            <w:shd w:val="clear" w:color="auto" w:fill="auto"/>
            <w:tcMar/>
          </w:tcPr>
          <w:p w:rsidR="003567D5" w:rsidP="2771B162" w:rsidRDefault="003567D5" w14:paraId="23091BC4" w14:textId="2890218A">
            <w:pPr>
              <w:rPr>
                <w:rFonts w:ascii="Calibri" w:hAnsi="Calibri" w:cs="Calibri" w:asciiTheme="minorAscii" w:hAnsiTheme="minorAscii" w:cstheme="minorAscii"/>
                <w:sz w:val="22"/>
                <w:szCs w:val="22"/>
              </w:rPr>
            </w:pPr>
            <w:r w:rsidRPr="2771B162" w:rsidR="1404498C">
              <w:rPr>
                <w:rFonts w:ascii="Calibri" w:hAnsi="Calibri" w:cs="Calibri" w:asciiTheme="minorAscii" w:hAnsiTheme="minorAscii" w:cstheme="minorAscii"/>
                <w:sz w:val="22"/>
                <w:szCs w:val="22"/>
              </w:rPr>
              <w:t>Little Saints Assistant – (</w:t>
            </w:r>
            <w:r w:rsidRPr="2771B162" w:rsidR="1404498C">
              <w:rPr>
                <w:rFonts w:ascii="Calibri" w:hAnsi="Calibri" w:cs="Calibri" w:asciiTheme="minorAscii" w:hAnsiTheme="minorAscii" w:cstheme="minorAscii"/>
                <w:sz w:val="22"/>
                <w:szCs w:val="22"/>
              </w:rPr>
              <w:t>Paediatric</w:t>
            </w:r>
            <w:r w:rsidRPr="2771B162" w:rsidR="1404498C">
              <w:rPr>
                <w:rFonts w:ascii="Calibri" w:hAnsi="Calibri" w:cs="Calibri" w:asciiTheme="minorAscii" w:hAnsiTheme="minorAscii" w:cstheme="minorAscii"/>
                <w:sz w:val="22"/>
                <w:szCs w:val="22"/>
              </w:rPr>
              <w:t>)</w:t>
            </w:r>
          </w:p>
        </w:tc>
      </w:tr>
      <w:tr w:rsidRPr="00CD3E09" w:rsidR="0022581F" w:rsidTr="2771B162" w14:paraId="62AE0BAE" w14:textId="77777777">
        <w:tc>
          <w:tcPr>
            <w:tcW w:w="3555" w:type="dxa"/>
            <w:shd w:val="clear" w:color="auto" w:fill="auto"/>
            <w:tcMar/>
          </w:tcPr>
          <w:p w:rsidRPr="00CD3E09" w:rsidR="0022581F" w:rsidP="003C1C03" w:rsidRDefault="0022581F" w14:paraId="248FF671" w14:textId="371FEB35">
            <w:pPr>
              <w:rPr>
                <w:rFonts w:asciiTheme="minorHAnsi" w:hAnsiTheme="minorHAnsi" w:cstheme="minorHAnsi"/>
                <w:sz w:val="22"/>
                <w:szCs w:val="22"/>
              </w:rPr>
            </w:pPr>
            <w:r w:rsidRPr="00CD3E09">
              <w:rPr>
                <w:rFonts w:asciiTheme="minorHAnsi" w:hAnsiTheme="minorHAnsi" w:cstheme="minorHAnsi"/>
                <w:sz w:val="22"/>
                <w:szCs w:val="22"/>
              </w:rPr>
              <w:t xml:space="preserve">Mrs </w:t>
            </w:r>
            <w:r w:rsidR="00CD3E09">
              <w:rPr>
                <w:rFonts w:asciiTheme="minorHAnsi" w:hAnsiTheme="minorHAnsi" w:cstheme="minorHAnsi"/>
                <w:sz w:val="22"/>
                <w:szCs w:val="22"/>
              </w:rPr>
              <w:t>L Gamble</w:t>
            </w:r>
          </w:p>
        </w:tc>
        <w:tc>
          <w:tcPr>
            <w:tcW w:w="6095" w:type="dxa"/>
            <w:shd w:val="clear" w:color="auto" w:fill="auto"/>
            <w:tcMar/>
          </w:tcPr>
          <w:p w:rsidRPr="00CD3E09" w:rsidR="0022581F" w:rsidP="003C1C03" w:rsidRDefault="00CD3E09" w14:paraId="41EE0120" w14:textId="05174FA1">
            <w:pPr>
              <w:rPr>
                <w:rFonts w:asciiTheme="minorHAnsi" w:hAnsiTheme="minorHAnsi" w:cstheme="minorHAnsi"/>
                <w:sz w:val="22"/>
                <w:szCs w:val="22"/>
              </w:rPr>
            </w:pPr>
            <w:r>
              <w:rPr>
                <w:rFonts w:asciiTheme="minorHAnsi" w:hAnsiTheme="minorHAnsi" w:cstheme="minorHAnsi"/>
                <w:sz w:val="22"/>
                <w:szCs w:val="22"/>
              </w:rPr>
              <w:t>Teacher – Foundation (</w:t>
            </w:r>
            <w:proofErr w:type="spellStart"/>
            <w:r>
              <w:rPr>
                <w:rFonts w:asciiTheme="minorHAnsi" w:hAnsiTheme="minorHAnsi" w:cstheme="minorHAnsi"/>
                <w:sz w:val="22"/>
                <w:szCs w:val="22"/>
              </w:rPr>
              <w:t>Paediatric</w:t>
            </w:r>
            <w:proofErr w:type="spellEnd"/>
            <w:r>
              <w:rPr>
                <w:rFonts w:asciiTheme="minorHAnsi" w:hAnsiTheme="minorHAnsi" w:cstheme="minorHAnsi"/>
                <w:sz w:val="22"/>
                <w:szCs w:val="22"/>
              </w:rPr>
              <w:t>)</w:t>
            </w:r>
          </w:p>
        </w:tc>
      </w:tr>
      <w:tr w:rsidRPr="00CD3E09" w:rsidR="0022581F" w:rsidTr="2771B162" w14:paraId="673FC8DD" w14:textId="77777777">
        <w:tc>
          <w:tcPr>
            <w:tcW w:w="3555" w:type="dxa"/>
            <w:shd w:val="clear" w:color="auto" w:fill="auto"/>
            <w:tcMar/>
          </w:tcPr>
          <w:p w:rsidRPr="00CD3E09" w:rsidR="0022581F" w:rsidP="2771B162" w:rsidRDefault="0022581F" w14:paraId="4A02F0FF" w14:textId="4D275241">
            <w:pPr>
              <w:rPr>
                <w:rFonts w:ascii="Calibri" w:hAnsi="Calibri" w:cs="Calibri" w:asciiTheme="minorAscii" w:hAnsiTheme="minorAscii" w:cstheme="minorAscii"/>
                <w:sz w:val="22"/>
                <w:szCs w:val="22"/>
              </w:rPr>
            </w:pPr>
            <w:r w:rsidRPr="2771B162" w:rsidR="60E0B101">
              <w:rPr>
                <w:rFonts w:ascii="Calibri" w:hAnsi="Calibri" w:cs="Calibri" w:asciiTheme="minorAscii" w:hAnsiTheme="minorAscii" w:cstheme="minorAscii"/>
                <w:sz w:val="22"/>
                <w:szCs w:val="22"/>
              </w:rPr>
              <w:t>Mrs Burgess-Lee</w:t>
            </w:r>
          </w:p>
        </w:tc>
        <w:tc>
          <w:tcPr>
            <w:tcW w:w="6095" w:type="dxa"/>
            <w:shd w:val="clear" w:color="auto" w:fill="auto"/>
            <w:tcMar/>
          </w:tcPr>
          <w:p w:rsidRPr="00CD3E09" w:rsidR="00CD3E09" w:rsidP="00F4707E" w:rsidRDefault="00CD3E09" w14:paraId="6DE437DB" w14:textId="1B4648AC">
            <w:pPr>
              <w:rPr>
                <w:rFonts w:asciiTheme="minorHAnsi" w:hAnsiTheme="minorHAnsi" w:cstheme="minorHAnsi"/>
                <w:sz w:val="22"/>
                <w:szCs w:val="22"/>
              </w:rPr>
            </w:pPr>
            <w:r>
              <w:rPr>
                <w:rFonts w:asciiTheme="minorHAnsi" w:hAnsiTheme="minorHAnsi" w:cstheme="minorHAnsi"/>
                <w:sz w:val="22"/>
                <w:szCs w:val="22"/>
              </w:rPr>
              <w:t>Early Years Practitioner – Foundation</w:t>
            </w:r>
            <w:r w:rsidR="00F4707E">
              <w:rPr>
                <w:rFonts w:asciiTheme="minorHAnsi" w:hAnsiTheme="minorHAnsi" w:cstheme="minorHAnsi"/>
                <w:sz w:val="22"/>
                <w:szCs w:val="22"/>
              </w:rPr>
              <w:t xml:space="preserve"> </w:t>
            </w:r>
            <w:r>
              <w:rPr>
                <w:rFonts w:asciiTheme="minorHAnsi" w:hAnsiTheme="minorHAnsi" w:cstheme="minorHAnsi"/>
                <w:sz w:val="22"/>
                <w:szCs w:val="22"/>
              </w:rPr>
              <w:t>(</w:t>
            </w:r>
            <w:proofErr w:type="spellStart"/>
            <w:r>
              <w:rPr>
                <w:rFonts w:asciiTheme="minorHAnsi" w:hAnsiTheme="minorHAnsi" w:cstheme="minorHAnsi"/>
                <w:sz w:val="22"/>
                <w:szCs w:val="22"/>
              </w:rPr>
              <w:t>Paediatric</w:t>
            </w:r>
            <w:proofErr w:type="spellEnd"/>
            <w:r>
              <w:rPr>
                <w:rFonts w:asciiTheme="minorHAnsi" w:hAnsiTheme="minorHAnsi" w:cstheme="minorHAnsi"/>
                <w:sz w:val="22"/>
                <w:szCs w:val="22"/>
              </w:rPr>
              <w:t>)</w:t>
            </w:r>
          </w:p>
        </w:tc>
      </w:tr>
      <w:tr w:rsidRPr="00CD3E09" w:rsidR="0022581F" w:rsidTr="2771B162" w14:paraId="5DE3B2C1" w14:textId="77777777">
        <w:tc>
          <w:tcPr>
            <w:tcW w:w="3555" w:type="dxa"/>
            <w:shd w:val="clear" w:color="auto" w:fill="auto"/>
            <w:tcMar/>
          </w:tcPr>
          <w:p w:rsidRPr="00CD3E09" w:rsidR="0022581F" w:rsidP="003C1C03" w:rsidRDefault="0022581F" w14:paraId="1509AD51" w14:textId="767D4A6D">
            <w:pPr>
              <w:rPr>
                <w:rFonts w:asciiTheme="minorHAnsi" w:hAnsiTheme="minorHAnsi" w:cstheme="minorHAnsi"/>
                <w:sz w:val="22"/>
                <w:szCs w:val="22"/>
              </w:rPr>
            </w:pPr>
            <w:r w:rsidRPr="00CD3E09">
              <w:rPr>
                <w:rFonts w:asciiTheme="minorHAnsi" w:hAnsiTheme="minorHAnsi" w:cstheme="minorHAnsi"/>
                <w:sz w:val="22"/>
                <w:szCs w:val="22"/>
              </w:rPr>
              <w:t>M</w:t>
            </w:r>
            <w:r w:rsidR="00F4707E">
              <w:rPr>
                <w:rFonts w:asciiTheme="minorHAnsi" w:hAnsiTheme="minorHAnsi" w:cstheme="minorHAnsi"/>
                <w:sz w:val="22"/>
                <w:szCs w:val="22"/>
              </w:rPr>
              <w:t>rs C Breden</w:t>
            </w:r>
          </w:p>
        </w:tc>
        <w:tc>
          <w:tcPr>
            <w:tcW w:w="6095" w:type="dxa"/>
            <w:shd w:val="clear" w:color="auto" w:fill="auto"/>
            <w:tcMar/>
          </w:tcPr>
          <w:p w:rsidRPr="00CD3E09" w:rsidR="0022581F" w:rsidP="2771B162" w:rsidRDefault="00F4707E" w14:paraId="2F4AA689" w14:textId="574A6EB0">
            <w:pPr>
              <w:rPr>
                <w:rFonts w:ascii="Calibri" w:hAnsi="Calibri" w:cs="Calibri" w:asciiTheme="minorAscii" w:hAnsiTheme="minorAscii" w:cstheme="minorAscii"/>
                <w:sz w:val="22"/>
                <w:szCs w:val="22"/>
              </w:rPr>
            </w:pPr>
            <w:r w:rsidRPr="2771B162" w:rsidR="4FDBE96C">
              <w:rPr>
                <w:rFonts w:ascii="Calibri" w:hAnsi="Calibri" w:cs="Calibri" w:asciiTheme="minorAscii" w:hAnsiTheme="minorAscii" w:cstheme="minorAscii"/>
                <w:sz w:val="22"/>
                <w:szCs w:val="22"/>
              </w:rPr>
              <w:t>Early Years Practitioner –  (</w:t>
            </w:r>
            <w:r w:rsidRPr="2771B162" w:rsidR="4FDBE96C">
              <w:rPr>
                <w:rFonts w:ascii="Calibri" w:hAnsi="Calibri" w:cs="Calibri" w:asciiTheme="minorAscii" w:hAnsiTheme="minorAscii" w:cstheme="minorAscii"/>
                <w:sz w:val="22"/>
                <w:szCs w:val="22"/>
              </w:rPr>
              <w:t>Paediatric</w:t>
            </w:r>
            <w:r w:rsidRPr="2771B162" w:rsidR="4FDBE96C">
              <w:rPr>
                <w:rFonts w:ascii="Calibri" w:hAnsi="Calibri" w:cs="Calibri" w:asciiTheme="minorAscii" w:hAnsiTheme="minorAscii" w:cstheme="minorAscii"/>
                <w:sz w:val="22"/>
                <w:szCs w:val="22"/>
              </w:rPr>
              <w:t>)</w:t>
            </w:r>
          </w:p>
        </w:tc>
      </w:tr>
      <w:tr w:rsidRPr="00CD3E09" w:rsidR="0022581F" w:rsidTr="2771B162" w14:paraId="24EAB22B" w14:textId="77777777">
        <w:tc>
          <w:tcPr>
            <w:tcW w:w="3555" w:type="dxa"/>
            <w:shd w:val="clear" w:color="auto" w:fill="auto"/>
            <w:tcMar/>
          </w:tcPr>
          <w:p w:rsidRPr="00CD3E09" w:rsidR="0022581F" w:rsidP="003C1C03" w:rsidRDefault="003567D5" w14:paraId="034D7FEB" w14:textId="7C2EC645">
            <w:pPr>
              <w:rPr>
                <w:rFonts w:asciiTheme="minorHAnsi" w:hAnsiTheme="minorHAnsi" w:cstheme="minorHAnsi"/>
                <w:sz w:val="22"/>
                <w:szCs w:val="22"/>
              </w:rPr>
            </w:pPr>
            <w:r>
              <w:rPr>
                <w:rFonts w:asciiTheme="minorHAnsi" w:hAnsiTheme="minorHAnsi" w:cstheme="minorHAnsi"/>
                <w:sz w:val="22"/>
                <w:szCs w:val="22"/>
              </w:rPr>
              <w:t>Miss M Calton</w:t>
            </w:r>
          </w:p>
        </w:tc>
        <w:tc>
          <w:tcPr>
            <w:tcW w:w="6095" w:type="dxa"/>
            <w:shd w:val="clear" w:color="auto" w:fill="auto"/>
            <w:tcMar/>
          </w:tcPr>
          <w:p w:rsidRPr="00CD3E09" w:rsidR="0022581F" w:rsidP="2771B162" w:rsidRDefault="003567D5" w14:paraId="4F30F9C4" w14:textId="4B94F82A">
            <w:pPr>
              <w:rPr>
                <w:rFonts w:ascii="Calibri" w:hAnsi="Calibri" w:cs="Calibri" w:asciiTheme="minorAscii" w:hAnsiTheme="minorAscii" w:cstheme="minorAscii"/>
                <w:sz w:val="22"/>
                <w:szCs w:val="22"/>
              </w:rPr>
            </w:pPr>
            <w:r w:rsidRPr="2771B162" w:rsidR="1404498C">
              <w:rPr>
                <w:rFonts w:ascii="Calibri" w:hAnsi="Calibri" w:cs="Calibri" w:asciiTheme="minorAscii" w:hAnsiTheme="minorAscii" w:cstheme="minorAscii"/>
                <w:sz w:val="22"/>
                <w:szCs w:val="22"/>
              </w:rPr>
              <w:t>Teaching Assistant –  (</w:t>
            </w:r>
            <w:r w:rsidRPr="2771B162" w:rsidR="1404498C">
              <w:rPr>
                <w:rFonts w:ascii="Calibri" w:hAnsi="Calibri" w:cs="Calibri" w:asciiTheme="minorAscii" w:hAnsiTheme="minorAscii" w:cstheme="minorAscii"/>
                <w:sz w:val="22"/>
                <w:szCs w:val="22"/>
              </w:rPr>
              <w:t>Paediatric</w:t>
            </w:r>
            <w:r w:rsidRPr="2771B162" w:rsidR="1404498C">
              <w:rPr>
                <w:rFonts w:ascii="Calibri" w:hAnsi="Calibri" w:cs="Calibri" w:asciiTheme="minorAscii" w:hAnsiTheme="minorAscii" w:cstheme="minorAscii"/>
                <w:sz w:val="22"/>
                <w:szCs w:val="22"/>
              </w:rPr>
              <w:t>)</w:t>
            </w:r>
          </w:p>
        </w:tc>
      </w:tr>
      <w:tr w:rsidRPr="00CD3E09" w:rsidR="0022581F" w:rsidTr="2771B162" w14:paraId="51A27166" w14:textId="77777777">
        <w:tc>
          <w:tcPr>
            <w:tcW w:w="3555" w:type="dxa"/>
            <w:shd w:val="clear" w:color="auto" w:fill="auto"/>
            <w:tcMar/>
          </w:tcPr>
          <w:p w:rsidRPr="00CD3E09" w:rsidR="0022581F" w:rsidP="2771B162" w:rsidRDefault="0006385A" w14:paraId="5AC1DD8F" w14:textId="58D2AEA5">
            <w:pPr>
              <w:rPr>
                <w:rFonts w:ascii="Calibri" w:hAnsi="Calibri" w:cs="Calibri" w:asciiTheme="minorAscii" w:hAnsiTheme="minorAscii" w:cstheme="minorAscii"/>
                <w:sz w:val="22"/>
                <w:szCs w:val="22"/>
              </w:rPr>
            </w:pPr>
            <w:r w:rsidRPr="2771B162" w:rsidR="11387846">
              <w:rPr>
                <w:rFonts w:ascii="Calibri" w:hAnsi="Calibri" w:cs="Calibri" w:asciiTheme="minorAscii" w:hAnsiTheme="minorAscii" w:cstheme="minorAscii"/>
                <w:sz w:val="22"/>
                <w:szCs w:val="22"/>
              </w:rPr>
              <w:t>Mrs H Bennett</w:t>
            </w:r>
          </w:p>
        </w:tc>
        <w:tc>
          <w:tcPr>
            <w:tcW w:w="6095" w:type="dxa"/>
            <w:shd w:val="clear" w:color="auto" w:fill="auto"/>
            <w:tcMar/>
          </w:tcPr>
          <w:p w:rsidRPr="00CD3E09" w:rsidR="0022581F" w:rsidP="2771B162" w:rsidRDefault="0006385A" w14:paraId="5A5D8ACB" w14:textId="339DE547">
            <w:pPr>
              <w:rPr>
                <w:rFonts w:ascii="Calibri" w:hAnsi="Calibri" w:cs="Calibri" w:asciiTheme="minorAscii" w:hAnsiTheme="minorAscii" w:cstheme="minorAscii"/>
                <w:sz w:val="22"/>
                <w:szCs w:val="22"/>
              </w:rPr>
            </w:pPr>
            <w:r w:rsidRPr="2771B162" w:rsidR="348AC17E">
              <w:rPr>
                <w:rFonts w:ascii="Calibri" w:hAnsi="Calibri" w:cs="Calibri" w:asciiTheme="minorAscii" w:hAnsiTheme="minorAscii" w:cstheme="minorAscii"/>
                <w:sz w:val="22"/>
                <w:szCs w:val="22"/>
              </w:rPr>
              <w:t>Teaching Assistant – (</w:t>
            </w:r>
            <w:r w:rsidRPr="2771B162" w:rsidR="348AC17E">
              <w:rPr>
                <w:rFonts w:ascii="Calibri" w:hAnsi="Calibri" w:cs="Calibri" w:asciiTheme="minorAscii" w:hAnsiTheme="minorAscii" w:cstheme="minorAscii"/>
                <w:sz w:val="22"/>
                <w:szCs w:val="22"/>
              </w:rPr>
              <w:t>Paediatric</w:t>
            </w:r>
            <w:r w:rsidRPr="2771B162" w:rsidR="348AC17E">
              <w:rPr>
                <w:rFonts w:ascii="Calibri" w:hAnsi="Calibri" w:cs="Calibri" w:asciiTheme="minorAscii" w:hAnsiTheme="minorAscii" w:cstheme="minorAscii"/>
                <w:sz w:val="22"/>
                <w:szCs w:val="22"/>
              </w:rPr>
              <w:t>)</w:t>
            </w:r>
          </w:p>
        </w:tc>
      </w:tr>
      <w:tr w:rsidRPr="00CD3E09" w:rsidR="0022581F" w:rsidTr="2771B162" w14:paraId="67F57C17" w14:textId="77777777">
        <w:tc>
          <w:tcPr>
            <w:tcW w:w="3555" w:type="dxa"/>
            <w:shd w:val="clear" w:color="auto" w:fill="auto"/>
            <w:tcMar/>
          </w:tcPr>
          <w:p w:rsidRPr="00CD3E09" w:rsidR="0022581F" w:rsidP="2771B162" w:rsidRDefault="0006385A" w14:paraId="5FE54639" w14:textId="2125F20C">
            <w:pPr>
              <w:rPr>
                <w:rFonts w:ascii="Calibri" w:hAnsi="Calibri" w:cs="Calibri" w:asciiTheme="minorAscii" w:hAnsiTheme="minorAscii" w:cstheme="minorAscii"/>
                <w:sz w:val="22"/>
                <w:szCs w:val="22"/>
              </w:rPr>
            </w:pPr>
            <w:r w:rsidRPr="2771B162" w:rsidR="6DB6C177">
              <w:rPr>
                <w:rFonts w:ascii="Calibri" w:hAnsi="Calibri" w:cs="Calibri" w:asciiTheme="minorAscii" w:hAnsiTheme="minorAscii" w:cstheme="minorAscii"/>
                <w:sz w:val="22"/>
                <w:szCs w:val="22"/>
              </w:rPr>
              <w:t>Mrs K Mingar</w:t>
            </w:r>
          </w:p>
        </w:tc>
        <w:tc>
          <w:tcPr>
            <w:tcW w:w="6095" w:type="dxa"/>
            <w:shd w:val="clear" w:color="auto" w:fill="auto"/>
            <w:tcMar/>
          </w:tcPr>
          <w:p w:rsidRPr="00CD3E09" w:rsidR="0022581F" w:rsidP="003C1C03" w:rsidRDefault="0006385A" w14:paraId="79C3CF52" w14:textId="63536B1C">
            <w:pPr>
              <w:rPr>
                <w:rFonts w:asciiTheme="minorHAnsi" w:hAnsiTheme="minorHAnsi" w:cstheme="minorHAnsi"/>
                <w:sz w:val="22"/>
                <w:szCs w:val="22"/>
              </w:rPr>
            </w:pPr>
            <w:r>
              <w:rPr>
                <w:rFonts w:asciiTheme="minorHAnsi" w:hAnsiTheme="minorHAnsi" w:cstheme="minorHAnsi"/>
                <w:sz w:val="22"/>
                <w:szCs w:val="22"/>
              </w:rPr>
              <w:t>Sandwich Club Assistant (</w:t>
            </w:r>
            <w:proofErr w:type="spellStart"/>
            <w:r>
              <w:rPr>
                <w:rFonts w:asciiTheme="minorHAnsi" w:hAnsiTheme="minorHAnsi" w:cstheme="minorHAnsi"/>
                <w:sz w:val="22"/>
                <w:szCs w:val="22"/>
              </w:rPr>
              <w:t>Paediatric</w:t>
            </w:r>
            <w:proofErr w:type="spellEnd"/>
            <w:r>
              <w:rPr>
                <w:rFonts w:asciiTheme="minorHAnsi" w:hAnsiTheme="minorHAnsi" w:cstheme="minorHAnsi"/>
                <w:sz w:val="22"/>
                <w:szCs w:val="22"/>
              </w:rPr>
              <w:t>)</w:t>
            </w:r>
          </w:p>
        </w:tc>
      </w:tr>
    </w:tbl>
    <w:p w:rsidR="2771B162" w:rsidRDefault="2771B162" w14:paraId="28DD9003" w14:textId="15DFC24B"/>
    <w:p w:rsidR="00304314" w:rsidP="00304314" w:rsidRDefault="00304314" w14:paraId="2092EE1C" w14:textId="33219A66">
      <w:pPr>
        <w:spacing w:after="0"/>
        <w:rPr>
          <w:rFonts w:asciiTheme="minorHAnsi" w:hAnsiTheme="minorHAnsi" w:cstheme="minorHAnsi"/>
          <w:i/>
          <w:color w:val="C0504D"/>
          <w:sz w:val="22"/>
          <w:szCs w:val="22"/>
        </w:rPr>
      </w:pPr>
    </w:p>
    <w:p w:rsidRPr="00BF6107" w:rsidR="00BF6107" w:rsidP="005A5372" w:rsidRDefault="00BF6107" w14:paraId="2B2D011D" w14:textId="383D16BB">
      <w:pPr>
        <w:spacing w:after="0"/>
        <w:jc w:val="center"/>
        <w:rPr>
          <w:rFonts w:asciiTheme="minorHAnsi" w:hAnsiTheme="minorHAnsi" w:cstheme="minorHAnsi"/>
          <w:b/>
          <w:bCs/>
          <w:iCs/>
          <w:sz w:val="22"/>
          <w:szCs w:val="22"/>
        </w:rPr>
      </w:pPr>
      <w:r w:rsidRPr="00BF6107">
        <w:rPr>
          <w:rFonts w:asciiTheme="minorHAnsi" w:hAnsiTheme="minorHAnsi" w:cstheme="minorHAnsi"/>
          <w:b/>
          <w:bCs/>
          <w:iCs/>
          <w:sz w:val="22"/>
          <w:szCs w:val="22"/>
        </w:rPr>
        <w:t>List of trained first aiders</w:t>
      </w:r>
    </w:p>
    <w:p w:rsidRPr="00CD3E09" w:rsidR="00BF6107" w:rsidP="00304314" w:rsidRDefault="00BF6107" w14:paraId="4661DB29" w14:textId="77777777">
      <w:pPr>
        <w:spacing w:after="0"/>
        <w:rPr>
          <w:rFonts w:asciiTheme="minorHAnsi" w:hAnsiTheme="minorHAnsi" w:cstheme="minorHAnsi"/>
          <w:i/>
          <w:color w:val="C0504D"/>
          <w:sz w:val="22"/>
          <w:szCs w:val="22"/>
        </w:rPr>
      </w:pPr>
    </w:p>
    <w:tbl>
      <w:tblPr>
        <w:tblW w:w="6240" w:type="dxa"/>
        <w:jc w:val="center"/>
        <w:tbl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insideH w:val="single" w:color="BFBFBF" w:themeColor="background1" w:themeShade="BF" w:sz="18" w:space="0"/>
          <w:insideV w:val="single" w:color="BFBFBF" w:themeColor="background1" w:themeShade="BF" w:sz="18" w:space="0"/>
        </w:tblBorders>
        <w:tblCellMar>
          <w:top w:w="113" w:type="dxa"/>
          <w:bottom w:w="113" w:type="dxa"/>
        </w:tblCellMar>
        <w:tblLook w:val="04A0" w:firstRow="1" w:lastRow="0" w:firstColumn="1" w:lastColumn="0" w:noHBand="0" w:noVBand="1"/>
      </w:tblPr>
      <w:tblGrid>
        <w:gridCol w:w="6240"/>
      </w:tblGrid>
      <w:tr w:rsidRPr="00CD3E09" w:rsidR="00BF6107" w:rsidTr="2771B162" w14:paraId="0F75F836" w14:textId="77777777">
        <w:trPr/>
        <w:tc>
          <w:tcPr>
            <w:tcW w:w="6240" w:type="dxa"/>
            <w:shd w:val="clear" w:color="auto" w:fill="auto"/>
            <w:tcMar/>
          </w:tcPr>
          <w:p w:rsidR="00BF6107" w:rsidP="2771B162" w:rsidRDefault="00BF6107" w14:paraId="38E752D0" w14:textId="2821FDA3">
            <w:pPr>
              <w:rPr>
                <w:rFonts w:ascii="Calibri" w:hAnsi="Calibri" w:cs="Calibri" w:asciiTheme="minorAscii" w:hAnsiTheme="minorAscii" w:cstheme="minorAscii"/>
                <w:sz w:val="22"/>
                <w:szCs w:val="22"/>
              </w:rPr>
            </w:pPr>
            <w:r w:rsidRPr="2771B162" w:rsidR="7B971F1F">
              <w:rPr>
                <w:rFonts w:ascii="Calibri" w:hAnsi="Calibri" w:cs="Calibri" w:asciiTheme="minorAscii" w:hAnsiTheme="minorAscii" w:cstheme="minorAscii"/>
                <w:sz w:val="22"/>
                <w:szCs w:val="22"/>
              </w:rPr>
              <w:t>Mrs C Briggs</w:t>
            </w:r>
            <w:r w:rsidRPr="2771B162" w:rsidR="0A586C96">
              <w:rPr>
                <w:rFonts w:ascii="Calibri" w:hAnsi="Calibri" w:cs="Calibri" w:asciiTheme="minorAscii" w:hAnsiTheme="minorAscii" w:cstheme="minorAscii"/>
                <w:sz w:val="22"/>
                <w:szCs w:val="22"/>
              </w:rPr>
              <w:t xml:space="preserve">                </w:t>
            </w:r>
            <w:r w:rsidRPr="2771B162" w:rsidR="7B971F1F">
              <w:rPr>
                <w:rFonts w:ascii="Calibri" w:hAnsi="Calibri" w:cs="Calibri" w:asciiTheme="minorAscii" w:hAnsiTheme="minorAscii" w:cstheme="minorAscii"/>
                <w:sz w:val="22"/>
                <w:szCs w:val="22"/>
              </w:rPr>
              <w:t>Miss R Buxton</w:t>
            </w:r>
            <w:r w:rsidRPr="2771B162" w:rsidR="0A586C96">
              <w:rPr>
                <w:rFonts w:ascii="Calibri" w:hAnsi="Calibri" w:cs="Calibri" w:asciiTheme="minorAscii" w:hAnsiTheme="minorAscii" w:cstheme="minorAscii"/>
                <w:sz w:val="22"/>
                <w:szCs w:val="22"/>
              </w:rPr>
              <w:t xml:space="preserve">            </w:t>
            </w:r>
            <w:r w:rsidRPr="2771B162" w:rsidR="7B971F1F">
              <w:rPr>
                <w:rFonts w:ascii="Calibri" w:hAnsi="Calibri" w:cs="Calibri" w:asciiTheme="minorAscii" w:hAnsiTheme="minorAscii" w:cstheme="minorAscii"/>
                <w:sz w:val="22"/>
                <w:szCs w:val="22"/>
              </w:rPr>
              <w:t>Mr</w:t>
            </w:r>
            <w:r w:rsidRPr="2771B162" w:rsidR="7B971F1F">
              <w:rPr>
                <w:rFonts w:ascii="Calibri" w:hAnsi="Calibri" w:cs="Calibri" w:asciiTheme="minorAscii" w:hAnsiTheme="minorAscii" w:cstheme="minorAscii"/>
                <w:sz w:val="22"/>
                <w:szCs w:val="22"/>
              </w:rPr>
              <w:t xml:space="preserve"> </w:t>
            </w:r>
            <w:r w:rsidRPr="2771B162" w:rsidR="7B971F1F">
              <w:rPr>
                <w:rFonts w:ascii="Calibri" w:hAnsi="Calibri" w:cs="Calibri" w:asciiTheme="minorAscii" w:hAnsiTheme="minorAscii" w:cstheme="minorAscii"/>
                <w:sz w:val="22"/>
                <w:szCs w:val="22"/>
              </w:rPr>
              <w:t>A</w:t>
            </w:r>
            <w:r w:rsidRPr="2771B162" w:rsidR="7B971F1F">
              <w:rPr>
                <w:rFonts w:ascii="Calibri" w:hAnsi="Calibri" w:cs="Calibri" w:asciiTheme="minorAscii" w:hAnsiTheme="minorAscii" w:cstheme="minorAscii"/>
                <w:sz w:val="22"/>
                <w:szCs w:val="22"/>
              </w:rPr>
              <w:t xml:space="preserve"> Clark</w:t>
            </w:r>
          </w:p>
          <w:p w:rsidRPr="00CD3E09" w:rsidR="00BF6107" w:rsidP="2771B162" w:rsidRDefault="00BF6107" w14:paraId="08A904B6" w14:textId="5EB839DD">
            <w:pPr>
              <w:rPr>
                <w:rFonts w:ascii="Calibri" w:hAnsi="Calibri" w:cs="Calibri" w:asciiTheme="minorAscii" w:hAnsiTheme="minorAscii" w:cstheme="minorAscii"/>
                <w:sz w:val="22"/>
                <w:szCs w:val="22"/>
              </w:rPr>
            </w:pPr>
            <w:r w:rsidRPr="2771B162" w:rsidR="7B971F1F">
              <w:rPr>
                <w:rFonts w:ascii="Calibri" w:hAnsi="Calibri" w:cs="Calibri" w:asciiTheme="minorAscii" w:hAnsiTheme="minorAscii" w:cstheme="minorAscii"/>
                <w:sz w:val="22"/>
                <w:szCs w:val="22"/>
              </w:rPr>
              <w:t>Mrs N Halls</w:t>
            </w:r>
            <w:r w:rsidRPr="2771B162" w:rsidR="4751CF26">
              <w:rPr>
                <w:rFonts w:ascii="Calibri" w:hAnsi="Calibri" w:cs="Calibri" w:asciiTheme="minorAscii" w:hAnsiTheme="minorAscii" w:cstheme="minorAscii"/>
                <w:sz w:val="22"/>
                <w:szCs w:val="22"/>
              </w:rPr>
              <w:t xml:space="preserve">                  Mrs S Bagral               </w:t>
            </w:r>
            <w:r w:rsidRPr="2771B162" w:rsidR="7B971F1F">
              <w:rPr>
                <w:rFonts w:ascii="Calibri" w:hAnsi="Calibri" w:cs="Calibri" w:asciiTheme="minorAscii" w:hAnsiTheme="minorAscii" w:cstheme="minorAscii"/>
                <w:sz w:val="22"/>
                <w:szCs w:val="22"/>
              </w:rPr>
              <w:t>Mrs J Lister</w:t>
            </w:r>
            <w:r w:rsidRPr="2771B162" w:rsidR="0A586C96">
              <w:rPr>
                <w:rFonts w:ascii="Calibri" w:hAnsi="Calibri" w:cs="Calibri" w:asciiTheme="minorAscii" w:hAnsiTheme="minorAscii" w:cstheme="minorAscii"/>
                <w:sz w:val="22"/>
                <w:szCs w:val="22"/>
              </w:rPr>
              <w:t xml:space="preserve">             </w:t>
            </w:r>
          </w:p>
          <w:p w:rsidRPr="00CD3E09" w:rsidR="00BF6107" w:rsidP="2771B162" w:rsidRDefault="00BF6107" w14:paraId="5C4D4455" w14:textId="5676E4DB">
            <w:pPr>
              <w:rPr>
                <w:rFonts w:ascii="Calibri" w:hAnsi="Calibri" w:cs="Calibri" w:asciiTheme="minorAscii" w:hAnsiTheme="minorAscii" w:cstheme="minorAscii"/>
                <w:sz w:val="22"/>
                <w:szCs w:val="22"/>
              </w:rPr>
            </w:pPr>
            <w:r w:rsidRPr="2771B162" w:rsidR="22A3E484">
              <w:rPr>
                <w:rFonts w:ascii="Calibri" w:hAnsi="Calibri" w:cs="Calibri" w:asciiTheme="minorAscii" w:hAnsiTheme="minorAscii" w:cstheme="minorAscii"/>
                <w:sz w:val="22"/>
                <w:szCs w:val="22"/>
              </w:rPr>
              <w:t xml:space="preserve">Miss J March               Miss L Britton             </w:t>
            </w:r>
            <w:r w:rsidRPr="2771B162" w:rsidR="7B971F1F">
              <w:rPr>
                <w:rFonts w:ascii="Calibri" w:hAnsi="Calibri" w:cs="Calibri" w:asciiTheme="minorAscii" w:hAnsiTheme="minorAscii" w:cstheme="minorAscii"/>
                <w:sz w:val="22"/>
                <w:szCs w:val="22"/>
              </w:rPr>
              <w:t>Mrs C</w:t>
            </w:r>
            <w:r w:rsidRPr="2771B162" w:rsidR="74202560">
              <w:rPr>
                <w:rFonts w:ascii="Calibri" w:hAnsi="Calibri" w:cs="Calibri" w:asciiTheme="minorAscii" w:hAnsiTheme="minorAscii" w:cstheme="minorAscii"/>
                <w:sz w:val="22"/>
                <w:szCs w:val="22"/>
              </w:rPr>
              <w:t xml:space="preserve"> Reynol</w:t>
            </w:r>
            <w:r w:rsidRPr="2771B162" w:rsidR="7B971F1F">
              <w:rPr>
                <w:rFonts w:ascii="Calibri" w:hAnsi="Calibri" w:cs="Calibri" w:asciiTheme="minorAscii" w:hAnsiTheme="minorAscii" w:cstheme="minorAscii"/>
                <w:sz w:val="22"/>
                <w:szCs w:val="22"/>
              </w:rPr>
              <w:t>ds</w:t>
            </w:r>
            <w:r w:rsidRPr="2771B162" w:rsidR="0A586C96">
              <w:rPr>
                <w:rFonts w:ascii="Calibri" w:hAnsi="Calibri" w:cs="Calibri" w:asciiTheme="minorAscii" w:hAnsiTheme="minorAscii" w:cstheme="minorAscii"/>
                <w:sz w:val="22"/>
                <w:szCs w:val="22"/>
              </w:rPr>
              <w:t xml:space="preserve">    </w:t>
            </w:r>
            <w:r w:rsidRPr="2771B162" w:rsidR="0A586C96">
              <w:rPr>
                <w:rFonts w:ascii="Calibri" w:hAnsi="Calibri" w:cs="Calibri" w:asciiTheme="minorAscii" w:hAnsiTheme="minorAscii" w:cstheme="minorAscii"/>
                <w:sz w:val="22"/>
                <w:szCs w:val="22"/>
              </w:rPr>
              <w:t xml:space="preserve">      </w:t>
            </w:r>
          </w:p>
          <w:p w:rsidRPr="00CD3E09" w:rsidR="00BF6107" w:rsidP="2771B162" w:rsidRDefault="00BF6107" w14:paraId="3397D5FE" w14:textId="1CCD2886">
            <w:pPr>
              <w:rPr>
                <w:rFonts w:ascii="Calibri" w:hAnsi="Calibri" w:cs="Calibri" w:asciiTheme="minorAscii" w:hAnsiTheme="minorAscii" w:cstheme="minorAscii"/>
                <w:sz w:val="22"/>
                <w:szCs w:val="22"/>
              </w:rPr>
            </w:pPr>
            <w:r w:rsidRPr="2771B162" w:rsidR="7B971F1F">
              <w:rPr>
                <w:rFonts w:ascii="Calibri" w:hAnsi="Calibri" w:cs="Calibri" w:asciiTheme="minorAscii" w:hAnsiTheme="minorAscii" w:cstheme="minorAscii"/>
                <w:sz w:val="22"/>
                <w:szCs w:val="22"/>
              </w:rPr>
              <w:t>Mrs S Stanfield</w:t>
            </w:r>
            <w:r w:rsidRPr="2771B162" w:rsidR="7A6D0F1E">
              <w:rPr>
                <w:rFonts w:ascii="Calibri" w:hAnsi="Calibri" w:cs="Calibri" w:asciiTheme="minorAscii" w:hAnsiTheme="minorAscii" w:cstheme="minorAscii"/>
                <w:sz w:val="22"/>
                <w:szCs w:val="22"/>
              </w:rPr>
              <w:t xml:space="preserve">         </w:t>
            </w:r>
            <w:r w:rsidRPr="2771B162" w:rsidR="40840A37">
              <w:rPr>
                <w:rFonts w:ascii="Calibri" w:hAnsi="Calibri" w:cs="Calibri" w:asciiTheme="minorAscii" w:hAnsiTheme="minorAscii" w:cstheme="minorAscii"/>
                <w:sz w:val="22"/>
                <w:szCs w:val="22"/>
              </w:rPr>
              <w:t xml:space="preserve"> </w:t>
            </w:r>
            <w:r w:rsidRPr="2771B162" w:rsidR="7A6D0F1E">
              <w:rPr>
                <w:rFonts w:ascii="Calibri" w:hAnsi="Calibri" w:cs="Calibri" w:asciiTheme="minorAscii" w:hAnsiTheme="minorAscii" w:cstheme="minorAscii"/>
                <w:sz w:val="22"/>
                <w:szCs w:val="22"/>
              </w:rPr>
              <w:t xml:space="preserve"> </w:t>
            </w:r>
            <w:r w:rsidRPr="2771B162" w:rsidR="7B971F1F">
              <w:rPr>
                <w:rFonts w:ascii="Calibri" w:hAnsi="Calibri" w:cs="Calibri" w:asciiTheme="minorAscii" w:hAnsiTheme="minorAscii" w:cstheme="minorAscii"/>
                <w:sz w:val="22"/>
                <w:szCs w:val="22"/>
              </w:rPr>
              <w:t>Mrs N Thornton</w:t>
            </w:r>
            <w:r w:rsidRPr="2771B162" w:rsidR="0A586C96">
              <w:rPr>
                <w:rFonts w:ascii="Calibri" w:hAnsi="Calibri" w:cs="Calibri" w:asciiTheme="minorAscii" w:hAnsiTheme="minorAscii" w:cstheme="minorAscii"/>
                <w:sz w:val="22"/>
                <w:szCs w:val="22"/>
              </w:rPr>
              <w:t xml:space="preserve">          </w:t>
            </w:r>
          </w:p>
        </w:tc>
      </w:tr>
    </w:tbl>
    <w:p w:rsidRPr="00CD3E09" w:rsidR="00CD3E09" w:rsidP="00CD3E09" w:rsidRDefault="00CD3E09" w14:paraId="00BABD2E" w14:textId="77777777">
      <w:pPr>
        <w:spacing w:after="240" w:line="256" w:lineRule="auto"/>
        <w:rPr>
          <w:rFonts w:asciiTheme="minorHAnsi" w:hAnsiTheme="minorHAnsi" w:cstheme="minorHAnsi"/>
          <w:sz w:val="22"/>
          <w:szCs w:val="22"/>
          <w:lang w:val="en-GB"/>
        </w:rPr>
      </w:pPr>
    </w:p>
    <w:p w:rsidRPr="00CD3E09" w:rsidR="00CD3E09" w:rsidP="00CD3E09" w:rsidRDefault="00CD3E09" w14:paraId="09D4F9FD" w14:textId="57EC96CA">
      <w:pPr>
        <w:rPr>
          <w:rFonts w:asciiTheme="minorHAnsi" w:hAnsiTheme="minorHAnsi" w:cstheme="minorHAnsi"/>
          <w:sz w:val="22"/>
          <w:szCs w:val="22"/>
          <w:lang w:val="x-none" w:eastAsia="x-none"/>
        </w:rPr>
      </w:pPr>
    </w:p>
    <w:sectPr w:rsidRPr="00CD3E09" w:rsidR="00CD3E09" w:rsidSect="002C03DF">
      <w:footerReference w:type="even" r:id="rId22"/>
      <w:footerReference w:type="default" r:id="rId23"/>
      <w:pgSz w:w="11900" w:h="16840" w:orient="portrait"/>
      <w:pgMar w:top="851" w:right="1134" w:bottom="1134" w:left="1134" w:header="567" w:footer="567" w:gutter="0"/>
      <w:cols w:space="708"/>
      <w:titlePg/>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RW" w:author="Rachel Wheatley" w:date="2025-08-29T09:44:05" w:id="2083064705">
    <w:p xmlns:w14="http://schemas.microsoft.com/office/word/2010/wordml" xmlns:w="http://schemas.openxmlformats.org/wordprocessingml/2006/main" w:rsidR="3E1D3BFB" w:rsidRDefault="0AD11CE4" w14:paraId="2CA5DDCD" w14:textId="6E1D57B5">
      <w:pPr>
        <w:pStyle w:val="CommentText"/>
      </w:pPr>
      <w:r>
        <w:rPr>
          <w:rStyle w:val="CommentReference"/>
        </w:rPr>
        <w:annotationRef/>
      </w:r>
      <w:r w:rsidRPr="326DF651" w:rsidR="496C92AF">
        <w:t>Carol will be completing the paediatric training</w:t>
      </w:r>
    </w:p>
  </w:comment>
</w:comments>
</file>

<file path=word/commentsExtended.xml><?xml version="1.0" encoding="utf-8"?>
<w15:commentsEx xmlns:mc="http://schemas.openxmlformats.org/markup-compatibility/2006" xmlns:w15="http://schemas.microsoft.com/office/word/2012/wordml" mc:Ignorable="w15">
  <w15:commentEx w15:done="0" w15:paraId="2CA5DDCD"/>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6F15C4E" w16cex:dateUtc="2025-08-29T08:44:05.93Z"/>
</w16cex:commentsExtensible>
</file>

<file path=word/commentsIds.xml><?xml version="1.0" encoding="utf-8"?>
<w16cid:commentsIds xmlns:mc="http://schemas.openxmlformats.org/markup-compatibility/2006" xmlns:w16cid="http://schemas.microsoft.com/office/word/2016/wordml/cid" mc:Ignorable="w16cid">
  <w16cid:commentId w16cid:paraId="2CA5DDCD" w16cid:durableId="36F15C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E2FB8" w:rsidP="00FE4EBF" w:rsidRDefault="003E2FB8" w14:paraId="5B158CA4" w14:textId="77777777">
      <w:pPr>
        <w:spacing w:before="0" w:after="0"/>
      </w:pPr>
      <w:r>
        <w:separator/>
      </w:r>
    </w:p>
  </w:endnote>
  <w:endnote w:type="continuationSeparator" w:id="0">
    <w:p w:rsidR="003E2FB8" w:rsidP="00FE4EBF" w:rsidRDefault="003E2FB8" w14:paraId="671EB48C"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Papyrus">
    <w:panose1 w:val="030705020605020302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E2FB8" w:rsidP="003F0736" w:rsidRDefault="003E2FB8" w14:paraId="6ED6E3EC" w14:textId="1C828DCE">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0D18">
      <w:rPr>
        <w:rStyle w:val="PageNumber"/>
        <w:noProof/>
      </w:rPr>
      <w:t>3</w:t>
    </w:r>
    <w:r>
      <w:rPr>
        <w:rStyle w:val="PageNumber"/>
      </w:rPr>
      <w:fldChar w:fldCharType="end"/>
    </w:r>
  </w:p>
  <w:p w:rsidR="003E2FB8" w:rsidP="00FE4EBF" w:rsidRDefault="003E2FB8" w14:paraId="44F2CE6B"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1826079"/>
      <w:docPartObj>
        <w:docPartGallery w:val="Page Numbers (Bottom of Page)"/>
        <w:docPartUnique/>
      </w:docPartObj>
    </w:sdtPr>
    <w:sdtEndPr>
      <w:rPr>
        <w:noProof/>
        <w:color w:val="A6A6A6" w:themeColor="background1" w:themeShade="A6"/>
        <w:sz w:val="18"/>
        <w:szCs w:val="18"/>
      </w:rPr>
    </w:sdtEndPr>
    <w:sdtContent>
      <w:p w:rsidRPr="00D60D18" w:rsidR="00D60D18" w:rsidRDefault="00D60D18" w14:paraId="3960733E" w14:textId="7C871B8E">
        <w:pPr>
          <w:pStyle w:val="Footer"/>
          <w:rPr>
            <w:color w:val="A6A6A6" w:themeColor="background1" w:themeShade="A6"/>
            <w:sz w:val="18"/>
            <w:szCs w:val="18"/>
          </w:rPr>
        </w:pPr>
        <w:r w:rsidRPr="00D60D18">
          <w:rPr>
            <w:color w:val="A6A6A6" w:themeColor="background1" w:themeShade="A6"/>
            <w:sz w:val="18"/>
            <w:szCs w:val="18"/>
          </w:rPr>
          <w:fldChar w:fldCharType="begin"/>
        </w:r>
        <w:r w:rsidRPr="00D60D18">
          <w:rPr>
            <w:color w:val="A6A6A6" w:themeColor="background1" w:themeShade="A6"/>
            <w:sz w:val="18"/>
            <w:szCs w:val="18"/>
          </w:rPr>
          <w:instrText xml:space="preserve"> PAGE   \* MERGEFORMAT </w:instrText>
        </w:r>
        <w:r w:rsidRPr="00D60D18">
          <w:rPr>
            <w:color w:val="A6A6A6" w:themeColor="background1" w:themeShade="A6"/>
            <w:sz w:val="18"/>
            <w:szCs w:val="18"/>
          </w:rPr>
          <w:fldChar w:fldCharType="separate"/>
        </w:r>
        <w:r w:rsidRPr="00D60D18">
          <w:rPr>
            <w:noProof/>
            <w:color w:val="A6A6A6" w:themeColor="background1" w:themeShade="A6"/>
            <w:sz w:val="18"/>
            <w:szCs w:val="18"/>
          </w:rPr>
          <w:t>2</w:t>
        </w:r>
        <w:r w:rsidRPr="00D60D18">
          <w:rPr>
            <w:noProof/>
            <w:color w:val="A6A6A6" w:themeColor="background1" w:themeShade="A6"/>
            <w:sz w:val="18"/>
            <w:szCs w:val="18"/>
          </w:rPr>
          <w:fldChar w:fldCharType="end"/>
        </w:r>
        <w:r>
          <w:rPr>
            <w:noProof/>
            <w:color w:val="A6A6A6" w:themeColor="background1" w:themeShade="A6"/>
            <w:sz w:val="18"/>
            <w:szCs w:val="18"/>
          </w:rPr>
          <w:tab/>
        </w:r>
        <w:r>
          <w:rPr>
            <w:noProof/>
            <w:color w:val="A6A6A6" w:themeColor="background1" w:themeShade="A6"/>
            <w:sz w:val="18"/>
            <w:szCs w:val="18"/>
          </w:rPr>
          <w:tab/>
        </w:r>
        <w:r w:rsidR="00F65480">
          <w:rPr>
            <w:noProof/>
            <w:color w:val="A6A6A6" w:themeColor="background1" w:themeShade="A6"/>
            <w:sz w:val="18"/>
            <w:szCs w:val="18"/>
            <w:lang w:val="en-GB"/>
          </w:rPr>
          <w:t>September 2025</w:t>
        </w:r>
      </w:p>
    </w:sdtContent>
  </w:sdt>
  <w:p w:rsidRPr="00D60D18" w:rsidR="003E2FB8" w:rsidP="00FE4EBF" w:rsidRDefault="003E2FB8" w14:paraId="0827A2A7" w14:textId="6855A9D0">
    <w:pPr>
      <w:pStyle w:val="Footer"/>
      <w:ind w:right="36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E2FB8" w:rsidP="00FE4EBF" w:rsidRDefault="003E2FB8" w14:paraId="7DF1DBF1" w14:textId="77777777">
      <w:pPr>
        <w:spacing w:before="0" w:after="0"/>
      </w:pPr>
      <w:r>
        <w:separator/>
      </w:r>
    </w:p>
  </w:footnote>
  <w:footnote w:type="continuationSeparator" w:id="0">
    <w:p w:rsidR="003E2FB8" w:rsidP="00FE4EBF" w:rsidRDefault="003E2FB8" w14:paraId="1ABE327D" w14:textId="7777777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181" style="width:7pt;height:10.5pt" o:bullet="t" type="#_x0000_t75">
        <v:imagedata o:title="clip_image001" r:id="rId1"/>
      </v:shape>
    </w:pict>
  </w:numPicBullet>
  <w:abstractNum w:abstractNumId="0"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56E0FC8"/>
    <w:multiLevelType w:val="hybridMultilevel"/>
    <w:tmpl w:val="E62EEF9A"/>
    <w:lvl w:ilvl="0" w:tplc="08090003">
      <w:start w:val="1"/>
      <w:numFmt w:val="bullet"/>
      <w:lvlText w:val="o"/>
      <w:lvlJc w:val="left"/>
      <w:pPr>
        <w:ind w:left="1080" w:hanging="360"/>
      </w:pPr>
      <w:rPr>
        <w:rFonts w:hint="default" w:ascii="Courier New" w:hAnsi="Courier New" w:cs="Courier New"/>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5" w15:restartNumberingAfterBreak="0">
    <w:nsid w:val="20F51815"/>
    <w:multiLevelType w:val="hybridMultilevel"/>
    <w:tmpl w:val="B30ED5F2"/>
    <w:lvl w:ilvl="0" w:tplc="08090003">
      <w:start w:val="1"/>
      <w:numFmt w:val="bullet"/>
      <w:lvlText w:val="o"/>
      <w:lvlJc w:val="left"/>
      <w:pPr>
        <w:ind w:left="1080" w:hanging="360"/>
      </w:pPr>
      <w:rPr>
        <w:rFonts w:hint="default" w:ascii="Courier New" w:hAnsi="Courier New" w:cs="Courier New"/>
      </w:rPr>
    </w:lvl>
    <w:lvl w:ilvl="1" w:tplc="FFFFFFFF">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6" w15:restartNumberingAfterBreak="0">
    <w:nsid w:val="39007566"/>
    <w:multiLevelType w:val="hybridMultilevel"/>
    <w:tmpl w:val="62BEAA7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E771DDA"/>
    <w:multiLevelType w:val="hybridMultilevel"/>
    <w:tmpl w:val="DE88ADD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61DD2D15"/>
    <w:multiLevelType w:val="multilevel"/>
    <w:tmpl w:val="2AB27C8A"/>
    <w:lvl w:ilvl="0">
      <w:start w:val="1"/>
      <w:numFmt w:val="decimal"/>
      <w:suff w:val="space"/>
      <w:lvlText w:val="%1."/>
      <w:lvlJc w:val="left"/>
      <w:pPr>
        <w:ind w:left="624" w:hanging="264"/>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1360125"/>
    <w:multiLevelType w:val="hybridMultilevel"/>
    <w:tmpl w:val="2368B7F4"/>
    <w:lvl w:ilvl="0" w:tplc="9F24CD74">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num w:numId="1" w16cid:durableId="344599811">
    <w:abstractNumId w:val="9"/>
  </w:num>
  <w:num w:numId="2" w16cid:durableId="647172488">
    <w:abstractNumId w:val="6"/>
  </w:num>
  <w:num w:numId="3" w16cid:durableId="1522739275">
    <w:abstractNumId w:val="8"/>
  </w:num>
  <w:num w:numId="4" w16cid:durableId="1541287742">
    <w:abstractNumId w:val="7"/>
  </w:num>
  <w:num w:numId="5" w16cid:durableId="568927970">
    <w:abstractNumId w:val="5"/>
  </w:num>
  <w:num w:numId="6" w16cid:durableId="642346998">
    <w:abstractNumId w:val="4"/>
  </w:num>
  <w:num w:numId="7" w16cid:durableId="419105243">
    <w:abstractNumId w:val="0"/>
  </w:num>
  <w:num w:numId="8" w16cid:durableId="147673319">
    <w:abstractNumId w:val="1"/>
  </w:num>
  <w:num w:numId="9" w16cid:durableId="655381228">
    <w:abstractNumId w:val="2"/>
  </w:num>
  <w:num w:numId="10" w16cid:durableId="270209096">
    <w:abstractNumId w:val="3"/>
  </w:num>
  <w:numIdMacAtCleanup w:val="10"/>
</w:numbering>
</file>

<file path=word/people.xml><?xml version="1.0" encoding="utf-8"?>
<w15:people xmlns:mc="http://schemas.openxmlformats.org/markup-compatibility/2006" xmlns:w15="http://schemas.microsoft.com/office/word/2012/wordml" mc:Ignorable="w15">
  <w15:person w15:author="Rachel Wheatley">
    <w15:presenceInfo w15:providerId="AD" w15:userId="S::rachel.wheatley@northluffenham.rutland.sch.uk::244d30fa-53a6-407a-9a10-0dab1f9fcd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14B0A"/>
    <w:rsid w:val="0001772B"/>
    <w:rsid w:val="0002420D"/>
    <w:rsid w:val="00035530"/>
    <w:rsid w:val="00042646"/>
    <w:rsid w:val="0006385A"/>
    <w:rsid w:val="0006628D"/>
    <w:rsid w:val="00071498"/>
    <w:rsid w:val="00072C8E"/>
    <w:rsid w:val="000A4735"/>
    <w:rsid w:val="000E4161"/>
    <w:rsid w:val="000F0DE1"/>
    <w:rsid w:val="00110D20"/>
    <w:rsid w:val="0011435C"/>
    <w:rsid w:val="00114978"/>
    <w:rsid w:val="00117F82"/>
    <w:rsid w:val="001303E9"/>
    <w:rsid w:val="001366B0"/>
    <w:rsid w:val="00144D5E"/>
    <w:rsid w:val="0014690D"/>
    <w:rsid w:val="00157A21"/>
    <w:rsid w:val="001643F0"/>
    <w:rsid w:val="00173DAE"/>
    <w:rsid w:val="00177E40"/>
    <w:rsid w:val="001944F8"/>
    <w:rsid w:val="001A60B0"/>
    <w:rsid w:val="001A6E29"/>
    <w:rsid w:val="001A7BFA"/>
    <w:rsid w:val="001B0588"/>
    <w:rsid w:val="001B24BA"/>
    <w:rsid w:val="001B51D9"/>
    <w:rsid w:val="001C1B9E"/>
    <w:rsid w:val="001C2724"/>
    <w:rsid w:val="001C2E82"/>
    <w:rsid w:val="001C47DB"/>
    <w:rsid w:val="001C546B"/>
    <w:rsid w:val="001C55FF"/>
    <w:rsid w:val="001F3B1E"/>
    <w:rsid w:val="00204182"/>
    <w:rsid w:val="002110CA"/>
    <w:rsid w:val="00214466"/>
    <w:rsid w:val="00223884"/>
    <w:rsid w:val="0022581F"/>
    <w:rsid w:val="00243538"/>
    <w:rsid w:val="002437AE"/>
    <w:rsid w:val="00254CA4"/>
    <w:rsid w:val="00273116"/>
    <w:rsid w:val="00282222"/>
    <w:rsid w:val="002909D3"/>
    <w:rsid w:val="002A1B5E"/>
    <w:rsid w:val="002B3BA2"/>
    <w:rsid w:val="002C03DF"/>
    <w:rsid w:val="002C64E8"/>
    <w:rsid w:val="002D18CC"/>
    <w:rsid w:val="002D1DEA"/>
    <w:rsid w:val="002D2E31"/>
    <w:rsid w:val="002E0568"/>
    <w:rsid w:val="002F1222"/>
    <w:rsid w:val="002F19A8"/>
    <w:rsid w:val="003001E8"/>
    <w:rsid w:val="00304314"/>
    <w:rsid w:val="00304E0C"/>
    <w:rsid w:val="00323B5D"/>
    <w:rsid w:val="0034199C"/>
    <w:rsid w:val="00341B19"/>
    <w:rsid w:val="00354064"/>
    <w:rsid w:val="003567D5"/>
    <w:rsid w:val="003575A5"/>
    <w:rsid w:val="0037415A"/>
    <w:rsid w:val="003B10D2"/>
    <w:rsid w:val="003C1C03"/>
    <w:rsid w:val="003C7B22"/>
    <w:rsid w:val="003D5D07"/>
    <w:rsid w:val="003E0517"/>
    <w:rsid w:val="003E2FB8"/>
    <w:rsid w:val="003E37E1"/>
    <w:rsid w:val="003F0736"/>
    <w:rsid w:val="003F5F26"/>
    <w:rsid w:val="00413199"/>
    <w:rsid w:val="00415566"/>
    <w:rsid w:val="004213C1"/>
    <w:rsid w:val="004345CD"/>
    <w:rsid w:val="00456549"/>
    <w:rsid w:val="004636C4"/>
    <w:rsid w:val="00475293"/>
    <w:rsid w:val="00486E8B"/>
    <w:rsid w:val="004A0F52"/>
    <w:rsid w:val="004A1589"/>
    <w:rsid w:val="004A1A48"/>
    <w:rsid w:val="004A6AA1"/>
    <w:rsid w:val="004C129D"/>
    <w:rsid w:val="004D02C4"/>
    <w:rsid w:val="004F59E0"/>
    <w:rsid w:val="004F6F2A"/>
    <w:rsid w:val="0050218E"/>
    <w:rsid w:val="0050660A"/>
    <w:rsid w:val="00507A48"/>
    <w:rsid w:val="005151FB"/>
    <w:rsid w:val="00532F73"/>
    <w:rsid w:val="005470CA"/>
    <w:rsid w:val="005528A6"/>
    <w:rsid w:val="0058767A"/>
    <w:rsid w:val="00592D87"/>
    <w:rsid w:val="005A50B3"/>
    <w:rsid w:val="005A5372"/>
    <w:rsid w:val="005B25B2"/>
    <w:rsid w:val="005D6E66"/>
    <w:rsid w:val="005D71B6"/>
    <w:rsid w:val="005F115E"/>
    <w:rsid w:val="005F6BBB"/>
    <w:rsid w:val="00605DD2"/>
    <w:rsid w:val="006125D1"/>
    <w:rsid w:val="00625AEA"/>
    <w:rsid w:val="006403F5"/>
    <w:rsid w:val="006411B0"/>
    <w:rsid w:val="00642733"/>
    <w:rsid w:val="00655C88"/>
    <w:rsid w:val="006609DF"/>
    <w:rsid w:val="00665EAD"/>
    <w:rsid w:val="00666271"/>
    <w:rsid w:val="006B0DAB"/>
    <w:rsid w:val="006B55A9"/>
    <w:rsid w:val="006B7ACA"/>
    <w:rsid w:val="006D1B3D"/>
    <w:rsid w:val="007006C3"/>
    <w:rsid w:val="00704139"/>
    <w:rsid w:val="007409F2"/>
    <w:rsid w:val="00761D98"/>
    <w:rsid w:val="007777DE"/>
    <w:rsid w:val="00795C90"/>
    <w:rsid w:val="007B6F11"/>
    <w:rsid w:val="007C2728"/>
    <w:rsid w:val="007E1BCB"/>
    <w:rsid w:val="007E52CA"/>
    <w:rsid w:val="007E659A"/>
    <w:rsid w:val="00800604"/>
    <w:rsid w:val="008123B7"/>
    <w:rsid w:val="00821F26"/>
    <w:rsid w:val="008277CF"/>
    <w:rsid w:val="00827FCF"/>
    <w:rsid w:val="00850086"/>
    <w:rsid w:val="00855B46"/>
    <w:rsid w:val="00856671"/>
    <w:rsid w:val="00865962"/>
    <w:rsid w:val="00866021"/>
    <w:rsid w:val="00871538"/>
    <w:rsid w:val="00874A5F"/>
    <w:rsid w:val="00875A02"/>
    <w:rsid w:val="0089282E"/>
    <w:rsid w:val="008A5AF1"/>
    <w:rsid w:val="008B2C04"/>
    <w:rsid w:val="008B7BAF"/>
    <w:rsid w:val="008C38A7"/>
    <w:rsid w:val="008F199D"/>
    <w:rsid w:val="0090476C"/>
    <w:rsid w:val="009220FA"/>
    <w:rsid w:val="00935EDC"/>
    <w:rsid w:val="009375EB"/>
    <w:rsid w:val="009420E8"/>
    <w:rsid w:val="009469CE"/>
    <w:rsid w:val="00947F35"/>
    <w:rsid w:val="0095297D"/>
    <w:rsid w:val="00961F91"/>
    <w:rsid w:val="0097666B"/>
    <w:rsid w:val="009801E1"/>
    <w:rsid w:val="00994F1D"/>
    <w:rsid w:val="009A0C3F"/>
    <w:rsid w:val="009A4328"/>
    <w:rsid w:val="009B32F7"/>
    <w:rsid w:val="009B34B6"/>
    <w:rsid w:val="009C1530"/>
    <w:rsid w:val="009D45F3"/>
    <w:rsid w:val="009E7244"/>
    <w:rsid w:val="009F0676"/>
    <w:rsid w:val="00A06443"/>
    <w:rsid w:val="00A168E5"/>
    <w:rsid w:val="00A32047"/>
    <w:rsid w:val="00A33276"/>
    <w:rsid w:val="00A61BB9"/>
    <w:rsid w:val="00A76F76"/>
    <w:rsid w:val="00A77652"/>
    <w:rsid w:val="00A91A70"/>
    <w:rsid w:val="00AA3989"/>
    <w:rsid w:val="00AC7CBB"/>
    <w:rsid w:val="00AE1B33"/>
    <w:rsid w:val="00AE5019"/>
    <w:rsid w:val="00AE60C3"/>
    <w:rsid w:val="00AF14F3"/>
    <w:rsid w:val="00AF1B77"/>
    <w:rsid w:val="00B14523"/>
    <w:rsid w:val="00B17762"/>
    <w:rsid w:val="00B22F04"/>
    <w:rsid w:val="00B32CC5"/>
    <w:rsid w:val="00B36798"/>
    <w:rsid w:val="00B436B3"/>
    <w:rsid w:val="00B87717"/>
    <w:rsid w:val="00B96312"/>
    <w:rsid w:val="00BB5875"/>
    <w:rsid w:val="00BC2427"/>
    <w:rsid w:val="00BC64EF"/>
    <w:rsid w:val="00BD1428"/>
    <w:rsid w:val="00BE72EA"/>
    <w:rsid w:val="00BF6107"/>
    <w:rsid w:val="00C003A3"/>
    <w:rsid w:val="00C04367"/>
    <w:rsid w:val="00C06898"/>
    <w:rsid w:val="00C26F50"/>
    <w:rsid w:val="00C30E3B"/>
    <w:rsid w:val="00C475D2"/>
    <w:rsid w:val="00C643B5"/>
    <w:rsid w:val="00C82D41"/>
    <w:rsid w:val="00C9177C"/>
    <w:rsid w:val="00CC64F8"/>
    <w:rsid w:val="00CD2FDD"/>
    <w:rsid w:val="00CD305C"/>
    <w:rsid w:val="00CD3E09"/>
    <w:rsid w:val="00CD45E2"/>
    <w:rsid w:val="00CF16CE"/>
    <w:rsid w:val="00CF6428"/>
    <w:rsid w:val="00D26D10"/>
    <w:rsid w:val="00D349B5"/>
    <w:rsid w:val="00D604FB"/>
    <w:rsid w:val="00D60D18"/>
    <w:rsid w:val="00D61C50"/>
    <w:rsid w:val="00D6261F"/>
    <w:rsid w:val="00D657BA"/>
    <w:rsid w:val="00D80529"/>
    <w:rsid w:val="00D86E0C"/>
    <w:rsid w:val="00D877E5"/>
    <w:rsid w:val="00D90436"/>
    <w:rsid w:val="00DA50A5"/>
    <w:rsid w:val="00DA5265"/>
    <w:rsid w:val="00DA56E5"/>
    <w:rsid w:val="00DE0286"/>
    <w:rsid w:val="00DF0433"/>
    <w:rsid w:val="00E005A5"/>
    <w:rsid w:val="00E0745A"/>
    <w:rsid w:val="00E1EBF8"/>
    <w:rsid w:val="00E25B4E"/>
    <w:rsid w:val="00E26D91"/>
    <w:rsid w:val="00E274BE"/>
    <w:rsid w:val="00E450AB"/>
    <w:rsid w:val="00E56E15"/>
    <w:rsid w:val="00E776DF"/>
    <w:rsid w:val="00E803E2"/>
    <w:rsid w:val="00E86FCE"/>
    <w:rsid w:val="00EC0E32"/>
    <w:rsid w:val="00EC35B9"/>
    <w:rsid w:val="00ED268F"/>
    <w:rsid w:val="00ED30F9"/>
    <w:rsid w:val="00ED4599"/>
    <w:rsid w:val="00EF704B"/>
    <w:rsid w:val="00F05B73"/>
    <w:rsid w:val="00F0740D"/>
    <w:rsid w:val="00F13A5E"/>
    <w:rsid w:val="00F20785"/>
    <w:rsid w:val="00F21EBB"/>
    <w:rsid w:val="00F41F8B"/>
    <w:rsid w:val="00F4707E"/>
    <w:rsid w:val="00F47690"/>
    <w:rsid w:val="00F65480"/>
    <w:rsid w:val="00F65CAE"/>
    <w:rsid w:val="00F914BA"/>
    <w:rsid w:val="00FC3CB0"/>
    <w:rsid w:val="00FD6EAC"/>
    <w:rsid w:val="00FE4EBF"/>
    <w:rsid w:val="00FF7918"/>
    <w:rsid w:val="019B92A6"/>
    <w:rsid w:val="05D12BC7"/>
    <w:rsid w:val="0A586C96"/>
    <w:rsid w:val="11387846"/>
    <w:rsid w:val="12C76DFE"/>
    <w:rsid w:val="1404498C"/>
    <w:rsid w:val="146ED445"/>
    <w:rsid w:val="1695DD5F"/>
    <w:rsid w:val="1E90B291"/>
    <w:rsid w:val="1F34E0C1"/>
    <w:rsid w:val="1FB6135B"/>
    <w:rsid w:val="2196DD11"/>
    <w:rsid w:val="22A3E484"/>
    <w:rsid w:val="24B147C1"/>
    <w:rsid w:val="2771B162"/>
    <w:rsid w:val="28C66EAB"/>
    <w:rsid w:val="29BB640F"/>
    <w:rsid w:val="2A462B0E"/>
    <w:rsid w:val="2A57DF2B"/>
    <w:rsid w:val="2E22FAF2"/>
    <w:rsid w:val="331C350C"/>
    <w:rsid w:val="339E5F5A"/>
    <w:rsid w:val="348AC17E"/>
    <w:rsid w:val="352BF122"/>
    <w:rsid w:val="36B4299B"/>
    <w:rsid w:val="3B6CF778"/>
    <w:rsid w:val="3C081130"/>
    <w:rsid w:val="40840A37"/>
    <w:rsid w:val="4273BD53"/>
    <w:rsid w:val="44BB1366"/>
    <w:rsid w:val="4751CF26"/>
    <w:rsid w:val="4F41D865"/>
    <w:rsid w:val="4FDBE96C"/>
    <w:rsid w:val="50BD1D2B"/>
    <w:rsid w:val="5218DCAD"/>
    <w:rsid w:val="53E8FA72"/>
    <w:rsid w:val="59CCC0D3"/>
    <w:rsid w:val="5BC3605D"/>
    <w:rsid w:val="60E0B101"/>
    <w:rsid w:val="60FFFDF5"/>
    <w:rsid w:val="6637BB10"/>
    <w:rsid w:val="676C19AE"/>
    <w:rsid w:val="6894FB58"/>
    <w:rsid w:val="6D670325"/>
    <w:rsid w:val="6D792FD1"/>
    <w:rsid w:val="6DB6C177"/>
    <w:rsid w:val="702D6F78"/>
    <w:rsid w:val="74202560"/>
    <w:rsid w:val="790F3B2F"/>
    <w:rsid w:val="7A6D0F1E"/>
    <w:rsid w:val="7B971F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40D0A7"/>
  <w15:chartTrackingRefBased/>
  <w15:docId w15:val="{6D49EB67-4BCD-4010-890D-5C92616C3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hAnsi="Cambria" w:eastAsia="MS Mincho"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semiHidden="1" w:unhideWhenUsed="1"/>
    <w:lsdException w:name="TOC Heading" w:uiPriority="71"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261F"/>
    <w:pPr>
      <w:spacing w:before="120" w:after="120"/>
    </w:pPr>
    <w:rPr>
      <w:rFonts w:ascii="Arial" w:hAnsi="Arial"/>
      <w:szCs w:val="24"/>
    </w:rPr>
  </w:style>
  <w:style w:type="paragraph" w:styleId="Heading1">
    <w:name w:val="heading 1"/>
    <w:basedOn w:val="Normal"/>
    <w:next w:val="Normal"/>
    <w:link w:val="Heading1Char"/>
    <w:autoRedefine/>
    <w:uiPriority w:val="9"/>
    <w:qFormat/>
    <w:rsid w:val="006411B0"/>
    <w:pPr>
      <w:keepNext/>
      <w:keepLines/>
      <w:spacing w:before="480"/>
      <w:outlineLvl w:val="0"/>
    </w:pPr>
    <w:rPr>
      <w:rFonts w:eastAsia="MS Gothic"/>
      <w:b/>
      <w:bCs/>
      <w:sz w:val="28"/>
      <w:szCs w:val="32"/>
      <w:lang w:val="x-none" w:eastAsia="x-none"/>
    </w:rPr>
  </w:style>
  <w:style w:type="paragraph" w:styleId="Heading2">
    <w:name w:val="heading 2"/>
    <w:basedOn w:val="Normal"/>
    <w:next w:val="Normal"/>
    <w:link w:val="Heading2Char"/>
    <w:uiPriority w:val="9"/>
    <w:unhideWhenUsed/>
    <w:qFormat/>
    <w:rsid w:val="006411B0"/>
    <w:pPr>
      <w:keepNext/>
      <w:spacing w:before="240" w:after="60"/>
      <w:outlineLvl w:val="1"/>
    </w:pPr>
    <w:rPr>
      <w:rFonts w:ascii="Calibri Light" w:hAnsi="Calibri Light" w:eastAsia="Times New Roman"/>
      <w:b/>
      <w:bCs/>
      <w:i/>
      <w:iCs/>
      <w:sz w:val="28"/>
      <w:szCs w:val="28"/>
    </w:rPr>
  </w:style>
  <w:style w:type="paragraph" w:styleId="Heading3">
    <w:name w:val="heading 3"/>
    <w:basedOn w:val="Normal"/>
    <w:next w:val="Normal"/>
    <w:link w:val="Heading3Char"/>
    <w:uiPriority w:val="9"/>
    <w:semiHidden/>
    <w:unhideWhenUsed/>
    <w:qFormat/>
    <w:rsid w:val="00CD3E09"/>
    <w:pPr>
      <w:keepNext/>
      <w:keepLines/>
      <w:spacing w:before="40" w:after="0"/>
      <w:outlineLvl w:val="2"/>
    </w:pPr>
    <w:rPr>
      <w:rFonts w:asciiTheme="majorHAnsi" w:hAnsiTheme="majorHAnsi" w:eastAsiaTheme="majorEastAsia" w:cstheme="majorBidi"/>
      <w:color w:val="1F4D78" w:themeColor="accent1" w:themeShade="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6411B0"/>
    <w:rPr>
      <w:rFonts w:ascii="Arial" w:hAnsi="Arial" w:eastAsia="MS Gothic"/>
      <w:b/>
      <w:bCs/>
      <w:sz w:val="28"/>
      <w:szCs w:val="32"/>
      <w:lang w:val="x-none" w:eastAsia="x-none"/>
    </w:rPr>
  </w:style>
  <w:style w:type="paragraph" w:styleId="ColorfulList-Accent11" w:customStyle="1">
    <w:name w:val="Colorful List - Accent 11"/>
    <w:basedOn w:val="Normal"/>
    <w:autoRedefine/>
    <w:uiPriority w:val="34"/>
    <w:qFormat/>
    <w:rsid w:val="00D6261F"/>
    <w:rPr>
      <w:rFonts w:eastAsia="Times New Roman"/>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styleId="FooterChar" w:customStyle="1">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styleId="HeaderChar" w:customStyle="1">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styleId="Caption1" w:customStyle="1">
    <w:name w:val="Caption 1"/>
    <w:basedOn w:val="Normal"/>
    <w:qFormat/>
    <w:rsid w:val="0095297D"/>
    <w:rPr>
      <w:i/>
      <w:color w:val="F15F22"/>
    </w:rPr>
  </w:style>
  <w:style w:type="paragraph" w:styleId="Title1" w:customStyle="1">
    <w:name w:val="Title 1"/>
    <w:basedOn w:val="Heading1"/>
    <w:link w:val="Title1Char"/>
    <w:autoRedefine/>
    <w:qFormat/>
    <w:rsid w:val="006411B0"/>
    <w:rPr>
      <w:sz w:val="56"/>
    </w:rPr>
  </w:style>
  <w:style w:type="character" w:styleId="Title1Char" w:customStyle="1">
    <w:name w:val="Title 1 Char"/>
    <w:link w:val="Title1"/>
    <w:rsid w:val="006411B0"/>
    <w:rPr>
      <w:rFonts w:ascii="Arial" w:hAnsi="Arial" w:eastAsia="MS Gothic"/>
      <w:b/>
      <w:bCs/>
      <w:sz w:val="56"/>
      <w:szCs w:val="32"/>
      <w:lang w:val="x-none"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styleId="BalloonTextChar" w:customStyle="1">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304314"/>
    <w:pPr>
      <w:spacing w:before="0" w:after="0"/>
      <w:ind w:left="720"/>
    </w:pPr>
    <w:rPr>
      <w:rFonts w:ascii="Tms Rmn" w:hAnsi="Tms Rmn" w:eastAsia="Times New Roman"/>
      <w:sz w:val="24"/>
      <w:szCs w:val="20"/>
      <w:lang w:val="en-GB"/>
    </w:rPr>
  </w:style>
  <w:style w:type="paragraph" w:styleId="Text" w:customStyle="1">
    <w:name w:val="Text"/>
    <w:basedOn w:val="BodyText"/>
    <w:link w:val="TextChar"/>
    <w:qFormat/>
    <w:rsid w:val="00304314"/>
    <w:pPr>
      <w:spacing w:before="0"/>
    </w:pPr>
    <w:rPr>
      <w:szCs w:val="20"/>
    </w:rPr>
  </w:style>
  <w:style w:type="character" w:styleId="TextChar" w:customStyle="1">
    <w:name w:val="Text Char"/>
    <w:link w:val="Text"/>
    <w:rsid w:val="00304314"/>
    <w:rPr>
      <w:rFonts w:ascii="Arial" w:hAnsi="Arial" w:cs="Arial"/>
      <w:lang w:val="en-US" w:eastAsia="en-US"/>
    </w:rPr>
  </w:style>
  <w:style w:type="paragraph" w:styleId="BodyText">
    <w:name w:val="Body Text"/>
    <w:basedOn w:val="Normal"/>
    <w:link w:val="BodyTextChar"/>
    <w:uiPriority w:val="99"/>
    <w:semiHidden/>
    <w:unhideWhenUsed/>
    <w:rsid w:val="00304314"/>
  </w:style>
  <w:style w:type="character" w:styleId="BodyTextChar" w:customStyle="1">
    <w:name w:val="Body Text Char"/>
    <w:link w:val="BodyText"/>
    <w:uiPriority w:val="99"/>
    <w:semiHidden/>
    <w:rsid w:val="00304314"/>
    <w:rPr>
      <w:rFonts w:ascii="Arial" w:hAnsi="Arial"/>
      <w:szCs w:val="24"/>
      <w:lang w:val="en-US" w:eastAsia="en-US"/>
    </w:rPr>
  </w:style>
  <w:style w:type="character" w:styleId="Heading2Char" w:customStyle="1">
    <w:name w:val="Heading 2 Char"/>
    <w:link w:val="Heading2"/>
    <w:uiPriority w:val="9"/>
    <w:rsid w:val="006411B0"/>
    <w:rPr>
      <w:rFonts w:ascii="Calibri Light" w:hAnsi="Calibri Light" w:eastAsia="Times New Roman" w:cs="Times New Roman"/>
      <w:b/>
      <w:bCs/>
      <w:i/>
      <w:iCs/>
      <w:sz w:val="28"/>
      <w:szCs w:val="28"/>
      <w:lang w:val="en-US" w:eastAsia="en-US"/>
    </w:rPr>
  </w:style>
  <w:style w:type="character" w:styleId="FollowedHyperlink">
    <w:name w:val="FollowedHyperlink"/>
    <w:uiPriority w:val="99"/>
    <w:semiHidden/>
    <w:unhideWhenUsed/>
    <w:rsid w:val="00177E40"/>
    <w:rPr>
      <w:color w:val="954F72"/>
      <w:u w:val="single"/>
    </w:rPr>
  </w:style>
  <w:style w:type="character" w:styleId="link-title" w:customStyle="1">
    <w:name w:val="link-title"/>
    <w:rsid w:val="00BC64EF"/>
  </w:style>
  <w:style w:type="character" w:styleId="apple-converted-space" w:customStyle="1">
    <w:name w:val="apple-converted-space"/>
    <w:rsid w:val="00273116"/>
  </w:style>
  <w:style w:type="character" w:styleId="1bodycopyChar" w:customStyle="1">
    <w:name w:val="1 body copy Char"/>
    <w:link w:val="1bodycopy"/>
    <w:locked/>
    <w:rsid w:val="002909D3"/>
    <w:rPr>
      <w:rFonts w:ascii="MS Mincho" w:hAnsi="MS Mincho"/>
      <w:szCs w:val="24"/>
    </w:rPr>
  </w:style>
  <w:style w:type="paragraph" w:styleId="1bodycopy" w:customStyle="1">
    <w:name w:val="1 body copy"/>
    <w:basedOn w:val="Normal"/>
    <w:link w:val="1bodycopyChar"/>
    <w:qFormat/>
    <w:rsid w:val="002909D3"/>
    <w:pPr>
      <w:spacing w:before="0"/>
      <w:ind w:right="284"/>
    </w:pPr>
    <w:rPr>
      <w:rFonts w:ascii="MS Mincho" w:hAnsi="MS Mincho"/>
    </w:rPr>
  </w:style>
  <w:style w:type="character" w:styleId="Heading3Char" w:customStyle="1">
    <w:name w:val="Heading 3 Char"/>
    <w:basedOn w:val="DefaultParagraphFont"/>
    <w:link w:val="Heading3"/>
    <w:uiPriority w:val="9"/>
    <w:semiHidden/>
    <w:rsid w:val="00CD3E09"/>
    <w:rPr>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473500">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803892993">
      <w:bodyDiv w:val="1"/>
      <w:marLeft w:val="0"/>
      <w:marRight w:val="0"/>
      <w:marTop w:val="0"/>
      <w:marBottom w:val="0"/>
      <w:divBdr>
        <w:top w:val="none" w:sz="0" w:space="0" w:color="auto"/>
        <w:left w:val="none" w:sz="0" w:space="0" w:color="auto"/>
        <w:bottom w:val="none" w:sz="0" w:space="0" w:color="auto"/>
        <w:right w:val="none" w:sz="0" w:space="0" w:color="auto"/>
      </w:divBdr>
    </w:div>
    <w:div w:id="916327081">
      <w:bodyDiv w:val="1"/>
      <w:marLeft w:val="0"/>
      <w:marRight w:val="0"/>
      <w:marTop w:val="0"/>
      <w:marBottom w:val="0"/>
      <w:divBdr>
        <w:top w:val="none" w:sz="0" w:space="0" w:color="auto"/>
        <w:left w:val="none" w:sz="0" w:space="0" w:color="auto"/>
        <w:bottom w:val="none" w:sz="0" w:space="0" w:color="auto"/>
        <w:right w:val="none" w:sz="0" w:space="0" w:color="auto"/>
      </w:divBdr>
    </w:div>
    <w:div w:id="944843582">
      <w:bodyDiv w:val="1"/>
      <w:marLeft w:val="0"/>
      <w:marRight w:val="0"/>
      <w:marTop w:val="0"/>
      <w:marBottom w:val="0"/>
      <w:divBdr>
        <w:top w:val="none" w:sz="0" w:space="0" w:color="auto"/>
        <w:left w:val="none" w:sz="0" w:space="0" w:color="auto"/>
        <w:bottom w:val="none" w:sz="0" w:space="0" w:color="auto"/>
        <w:right w:val="none" w:sz="0" w:space="0" w:color="auto"/>
      </w:divBdr>
    </w:div>
    <w:div w:id="994606407">
      <w:bodyDiv w:val="1"/>
      <w:marLeft w:val="0"/>
      <w:marRight w:val="0"/>
      <w:marTop w:val="0"/>
      <w:marBottom w:val="0"/>
      <w:divBdr>
        <w:top w:val="none" w:sz="0" w:space="0" w:color="auto"/>
        <w:left w:val="none" w:sz="0" w:space="0" w:color="auto"/>
        <w:bottom w:val="none" w:sz="0" w:space="0" w:color="auto"/>
        <w:right w:val="none" w:sz="0" w:space="0" w:color="auto"/>
      </w:divBdr>
    </w:div>
    <w:div w:id="1217474842">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541892972">
      <w:bodyDiv w:val="1"/>
      <w:marLeft w:val="0"/>
      <w:marRight w:val="0"/>
      <w:marTop w:val="0"/>
      <w:marBottom w:val="0"/>
      <w:divBdr>
        <w:top w:val="none" w:sz="0" w:space="0" w:color="auto"/>
        <w:left w:val="none" w:sz="0" w:space="0" w:color="auto"/>
        <w:bottom w:val="none" w:sz="0" w:space="0" w:color="auto"/>
        <w:right w:val="none" w:sz="0" w:space="0" w:color="auto"/>
      </w:divBdr>
    </w:div>
    <w:div w:id="1766682415">
      <w:bodyDiv w:val="1"/>
      <w:marLeft w:val="0"/>
      <w:marRight w:val="0"/>
      <w:marTop w:val="0"/>
      <w:marBottom w:val="0"/>
      <w:divBdr>
        <w:top w:val="none" w:sz="0" w:space="0" w:color="auto"/>
        <w:left w:val="none" w:sz="0" w:space="0" w:color="auto"/>
        <w:bottom w:val="none" w:sz="0" w:space="0" w:color="auto"/>
        <w:right w:val="none" w:sz="0" w:space="0" w:color="auto"/>
      </w:divBdr>
    </w:div>
    <w:div w:id="1820612678">
      <w:bodyDiv w:val="1"/>
      <w:marLeft w:val="0"/>
      <w:marRight w:val="0"/>
      <w:marTop w:val="0"/>
      <w:marBottom w:val="0"/>
      <w:divBdr>
        <w:top w:val="none" w:sz="0" w:space="0" w:color="auto"/>
        <w:left w:val="none" w:sz="0" w:space="0" w:color="auto"/>
        <w:bottom w:val="none" w:sz="0" w:space="0" w:color="auto"/>
        <w:right w:val="none" w:sz="0" w:space="0" w:color="auto"/>
      </w:divBdr>
    </w:div>
    <w:div w:id="209933053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first-aid-in-schools" TargetMode="External" Id="rId13" /><Relationship Type="http://schemas.openxmlformats.org/officeDocument/2006/relationships/hyperlink" Target="http://www.legislation.gov.uk/uksi/2013/1471/schedule/1/paragraph/1/made" TargetMode="External" Id="rId18" /><Relationship Type="http://schemas.openxmlformats.org/officeDocument/2006/relationships/customXml" Target="../customXml/item3.xml" Id="rId3" /><Relationship Type="http://schemas.openxmlformats.org/officeDocument/2006/relationships/hyperlink" Target="http://www.hse.gov.uk/riddor/report.htm" TargetMode="External" Id="rId21" /><Relationship Type="http://schemas.openxmlformats.org/officeDocument/2006/relationships/settings" Target="settings.xml" Id="rId7" /><Relationship Type="http://schemas.openxmlformats.org/officeDocument/2006/relationships/hyperlink" Target="https://www.gov.uk/government/uploads/system/uploads/attachment_data/file/596629/EYFS_STATUTORY_FRAMEWORK_2017.pdf" TargetMode="External" Id="rId12" /><Relationship Type="http://schemas.openxmlformats.org/officeDocument/2006/relationships/hyperlink" Target="http://www.legislation.gov.uk/uksi/1999/3242/contents/made"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www.legislation.gov.uk/uksi/1992/2051/regulation/3/made" TargetMode="External" Id="rId16" /><Relationship Type="http://schemas.openxmlformats.org/officeDocument/2006/relationships/hyperlink" Target="http://www.legislation.gov.uk/uksi/2012/1943/regulation/5/made"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png"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hyperlink" Target="http://www.legislation.gov.uk/uksi/1981/917/regulation/3/made" TargetMode="External" Id="rId15" /><Relationship Type="http://schemas.openxmlformats.org/officeDocument/2006/relationships/footer" Target="footer2.xml" Id="rId23" /><Relationship Type="http://schemas.openxmlformats.org/officeDocument/2006/relationships/endnotes" Target="endnotes.xml" Id="rId10" /><Relationship Type="http://schemas.openxmlformats.org/officeDocument/2006/relationships/hyperlink" Target="http://www.legislation.gov.uk/uksi/1979/628"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health-and-safety-advice-for-schools" TargetMode="External" Id="rId14" /><Relationship Type="http://schemas.openxmlformats.org/officeDocument/2006/relationships/footer" Target="footer1.xml" Id="rId22" /><Relationship Type="http://schemas.openxmlformats.org/officeDocument/2006/relationships/comments" Target="comments.xml" Id="R688945f1831c456a" /><Relationship Type="http://schemas.microsoft.com/office/2016/09/relationships/commentsIds" Target="commentsIds.xml" Id="R95294d5b19714885" /><Relationship Type="http://schemas.microsoft.com/office/2011/relationships/commentsExtended" Target="commentsExtended.xml" Id="Rb16da070b9824be9" /><Relationship Type="http://schemas.microsoft.com/office/2018/08/relationships/commentsExtensible" Target="commentsExtensible.xml" Id="R29002791012c4c50" /><Relationship Type="http://schemas.microsoft.com/office/2011/relationships/people" Target="people.xml" Id="R0ddf5cedc5444134" /><Relationship Type="http://schemas.openxmlformats.org/officeDocument/2006/relationships/image" Target="/media/image3.png" Id="rId1622430296"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3" ma:contentTypeDescription="Create a new document." ma:contentTypeScope="" ma:versionID="9b578f4bd2f8216a2ac9eb9142b0f164">
  <xsd:schema xmlns:xsd="http://www.w3.org/2001/XMLSchema" xmlns:xs="http://www.w3.org/2001/XMLSchema" xmlns:p="http://schemas.microsoft.com/office/2006/metadata/properties" xmlns:ns2="a1c53844-adf6-4ef4-befb-d1e384a756fc" targetNamespace="http://schemas.microsoft.com/office/2006/metadata/properties" ma:root="true" ma:fieldsID="5e164856c02c02d2d200e80569e4a6ce" ns2:_="">
    <xsd:import namespace="a1c53844-adf6-4ef4-befb-d1e384a756f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8DE89-1A67-430F-B1FE-9370F7679D6E}">
  <ds:schemaRefs>
    <ds:schemaRef ds:uri="http://schemas.microsoft.com/sharepoint/v3/contenttype/forms"/>
  </ds:schemaRefs>
</ds:datastoreItem>
</file>

<file path=customXml/itemProps2.xml><?xml version="1.0" encoding="utf-8"?>
<ds:datastoreItem xmlns:ds="http://schemas.openxmlformats.org/officeDocument/2006/customXml" ds:itemID="{AC500C8B-02C5-41FB-869A-703CF4232345}"/>
</file>

<file path=customXml/itemProps3.xml><?xml version="1.0" encoding="utf-8"?>
<ds:datastoreItem xmlns:ds="http://schemas.openxmlformats.org/officeDocument/2006/customXml" ds:itemID="{1D48D71D-06D6-4206-B9A4-3DCECEA7C9E2}">
  <ds:schemaRefs>
    <ds:schemaRef ds:uri="http://schemas.microsoft.com/office/2006/metadata/properties"/>
    <ds:schemaRef ds:uri="http://schemas.microsoft.com/office/infopath/2007/PartnerControls"/>
    <ds:schemaRef ds:uri="508e366b-5fc1-4a82-8c3f-7b82966af655"/>
    <ds:schemaRef ds:uri="3f8ef10e-7de2-49ce-88a4-37b712c25d2f"/>
  </ds:schemaRefs>
</ds:datastoreItem>
</file>

<file path=customXml/itemProps4.xml><?xml version="1.0" encoding="utf-8"?>
<ds:datastoreItem xmlns:ds="http://schemas.openxmlformats.org/officeDocument/2006/customXml" ds:itemID="{196E4B3D-10C9-4699-B62F-2675B151B2B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Key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Kieron Paradine</dc:creator>
  <keywords/>
  <lastModifiedBy>Hannah Roddy</lastModifiedBy>
  <revision>3</revision>
  <dcterms:created xsi:type="dcterms:W3CDTF">2025-08-19T12:25:00.0000000Z</dcterms:created>
  <dcterms:modified xsi:type="dcterms:W3CDTF">2025-08-29T11:18:13.5372840Z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0x010100C6F4542C3B424E4D82CAAAC7016E051C</vt:lpwstr>
  </property>
  <property fmtid="{D5CDD505-2E9C-101B-9397-08002B2CF9AE}" pid="3" name="Order">
    <vt:r8>531000</vt:r8>
  </property>
</Properties>
</file>